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65E" w:rsidRDefault="00E3565E" w:rsidP="00295AEC">
      <w:pPr>
        <w:pStyle w:val="a6"/>
        <w:shd w:val="clear" w:color="auto" w:fill="auto"/>
        <w:tabs>
          <w:tab w:val="left" w:pos="567"/>
        </w:tabs>
        <w:spacing w:before="0" w:after="40" w:line="240" w:lineRule="auto"/>
        <w:ind w:right="20" w:firstLine="0"/>
        <w:rPr>
          <w:b/>
          <w:color w:val="000000"/>
        </w:rPr>
      </w:pPr>
      <w:r w:rsidRPr="000C3B84">
        <w:rPr>
          <w:b/>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95pt;height:683.25pt">
            <v:imagedata r:id="rId8" o:title=""/>
          </v:shape>
        </w:pict>
      </w:r>
    </w:p>
    <w:p w:rsidR="00E3565E" w:rsidRDefault="00E3565E" w:rsidP="00295AEC">
      <w:pPr>
        <w:pStyle w:val="a6"/>
        <w:shd w:val="clear" w:color="auto" w:fill="auto"/>
        <w:tabs>
          <w:tab w:val="left" w:pos="567"/>
        </w:tabs>
        <w:spacing w:before="0" w:after="40" w:line="240" w:lineRule="auto"/>
        <w:ind w:right="20" w:firstLine="0"/>
        <w:rPr>
          <w:b/>
          <w:color w:val="000000"/>
        </w:rPr>
      </w:pPr>
    </w:p>
    <w:p w:rsidR="00E3565E" w:rsidRDefault="00E3565E" w:rsidP="00295AEC">
      <w:pPr>
        <w:pStyle w:val="a6"/>
        <w:shd w:val="clear" w:color="auto" w:fill="auto"/>
        <w:tabs>
          <w:tab w:val="left" w:pos="567"/>
        </w:tabs>
        <w:spacing w:before="0" w:after="40" w:line="240" w:lineRule="auto"/>
        <w:ind w:right="20" w:firstLine="0"/>
        <w:rPr>
          <w:b/>
          <w:color w:val="000000"/>
        </w:rPr>
      </w:pPr>
    </w:p>
    <w:p w:rsidR="008E4676" w:rsidRDefault="00295AEC" w:rsidP="00295AEC">
      <w:pPr>
        <w:pStyle w:val="a6"/>
        <w:shd w:val="clear" w:color="auto" w:fill="auto"/>
        <w:tabs>
          <w:tab w:val="left" w:pos="567"/>
        </w:tabs>
        <w:spacing w:before="0" w:after="40" w:line="240" w:lineRule="auto"/>
        <w:ind w:right="20" w:firstLine="0"/>
        <w:rPr>
          <w:sz w:val="28"/>
          <w:szCs w:val="28"/>
        </w:rPr>
      </w:pPr>
      <w:r>
        <w:rPr>
          <w:color w:val="000000"/>
        </w:rPr>
        <w:lastRenderedPageBreak/>
        <w:t xml:space="preserve">1.7. </w:t>
      </w:r>
      <w:r w:rsidR="00B65404" w:rsidRPr="008E4676">
        <w:rPr>
          <w:sz w:val="28"/>
          <w:szCs w:val="28"/>
        </w:rPr>
        <w:t xml:space="preserve">Настоящее Положение и изменения к нему утверждаются заведующим и вводятся приказом по </w:t>
      </w:r>
      <w:r w:rsidR="008E4676">
        <w:rPr>
          <w:sz w:val="28"/>
          <w:szCs w:val="28"/>
        </w:rPr>
        <w:t>дошкольному образовательному учреждению</w:t>
      </w:r>
      <w:r w:rsidR="00B65404" w:rsidRPr="008E4676">
        <w:rPr>
          <w:sz w:val="28"/>
          <w:szCs w:val="28"/>
        </w:rPr>
        <w:t>.</w:t>
      </w:r>
    </w:p>
    <w:p w:rsidR="00B65404" w:rsidRPr="008E4676" w:rsidRDefault="00295AEC" w:rsidP="00295AEC">
      <w:pPr>
        <w:pStyle w:val="a6"/>
        <w:shd w:val="clear" w:color="auto" w:fill="auto"/>
        <w:tabs>
          <w:tab w:val="left" w:pos="567"/>
        </w:tabs>
        <w:spacing w:before="0" w:after="40" w:line="240" w:lineRule="auto"/>
        <w:ind w:right="20" w:firstLine="0"/>
        <w:rPr>
          <w:sz w:val="28"/>
          <w:szCs w:val="28"/>
        </w:rPr>
      </w:pPr>
      <w:r>
        <w:rPr>
          <w:sz w:val="28"/>
          <w:szCs w:val="28"/>
        </w:rPr>
        <w:t>1.8.</w:t>
      </w:r>
      <w:r w:rsidR="00B65404" w:rsidRPr="008E4676">
        <w:rPr>
          <w:sz w:val="28"/>
          <w:szCs w:val="28"/>
        </w:rPr>
        <w:t xml:space="preserve"> Все работники </w:t>
      </w:r>
      <w:r w:rsidR="008E4676">
        <w:rPr>
          <w:sz w:val="28"/>
          <w:szCs w:val="28"/>
        </w:rPr>
        <w:t>ДОУ</w:t>
      </w:r>
      <w:r w:rsidR="00B65404" w:rsidRPr="008E4676">
        <w:rPr>
          <w:sz w:val="28"/>
          <w:szCs w:val="28"/>
        </w:rPr>
        <w:t xml:space="preserve"> должны быть ознакомлены под роспись с данным Положением и изменениями к нему.</w:t>
      </w:r>
    </w:p>
    <w:p w:rsidR="008E4676" w:rsidRDefault="008E4676" w:rsidP="008E4676">
      <w:pPr>
        <w:pStyle w:val="30"/>
        <w:keepNext/>
        <w:keepLines/>
        <w:shd w:val="clear" w:color="auto" w:fill="auto"/>
        <w:spacing w:before="0" w:after="63" w:line="240" w:lineRule="auto"/>
        <w:ind w:firstLine="0"/>
        <w:rPr>
          <w:sz w:val="28"/>
          <w:szCs w:val="28"/>
        </w:rPr>
      </w:pPr>
      <w:bookmarkStart w:id="0" w:name="bookmark5"/>
    </w:p>
    <w:p w:rsidR="00B65404" w:rsidRPr="008E4676" w:rsidRDefault="000F2755" w:rsidP="000F2755">
      <w:pPr>
        <w:pStyle w:val="30"/>
        <w:keepNext/>
        <w:keepLines/>
        <w:shd w:val="clear" w:color="auto" w:fill="auto"/>
        <w:spacing w:before="0" w:after="63" w:line="240" w:lineRule="auto"/>
        <w:ind w:firstLine="0"/>
        <w:jc w:val="left"/>
        <w:rPr>
          <w:sz w:val="28"/>
          <w:szCs w:val="28"/>
        </w:rPr>
      </w:pPr>
      <w:r>
        <w:rPr>
          <w:sz w:val="28"/>
          <w:szCs w:val="28"/>
        </w:rPr>
        <w:t>2.</w:t>
      </w:r>
      <w:r w:rsidR="00B65404" w:rsidRPr="008E4676">
        <w:rPr>
          <w:sz w:val="28"/>
          <w:szCs w:val="28"/>
        </w:rPr>
        <w:t xml:space="preserve"> </w:t>
      </w:r>
      <w:r>
        <w:rPr>
          <w:sz w:val="28"/>
          <w:szCs w:val="28"/>
        </w:rPr>
        <w:t>Основные понятия и состав персональных данных воспитанников, и их родителей (законных представителей)</w:t>
      </w:r>
      <w:bookmarkEnd w:id="0"/>
    </w:p>
    <w:p w:rsidR="00B65404" w:rsidRPr="008E4676" w:rsidRDefault="008E4676" w:rsidP="008E4676">
      <w:pPr>
        <w:pStyle w:val="a6"/>
        <w:shd w:val="clear" w:color="auto" w:fill="auto"/>
        <w:tabs>
          <w:tab w:val="left" w:pos="1698"/>
        </w:tabs>
        <w:spacing w:before="0" w:after="60" w:line="240" w:lineRule="auto"/>
        <w:ind w:right="20" w:firstLine="0"/>
        <w:rPr>
          <w:sz w:val="28"/>
          <w:szCs w:val="28"/>
        </w:rPr>
      </w:pPr>
      <w:r>
        <w:rPr>
          <w:sz w:val="28"/>
          <w:szCs w:val="28"/>
        </w:rPr>
        <w:t xml:space="preserve">2.1 </w:t>
      </w:r>
      <w:r w:rsidR="00B65404" w:rsidRPr="008E4676">
        <w:rPr>
          <w:sz w:val="28"/>
          <w:szCs w:val="28"/>
        </w:rPr>
        <w:t>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rsidR="00B65404" w:rsidRPr="008E4676" w:rsidRDefault="008E4676" w:rsidP="008E4676">
      <w:pPr>
        <w:pStyle w:val="a6"/>
        <w:shd w:val="clear" w:color="auto" w:fill="auto"/>
        <w:tabs>
          <w:tab w:val="left" w:pos="1694"/>
        </w:tabs>
        <w:spacing w:before="0" w:after="43" w:line="240" w:lineRule="auto"/>
        <w:ind w:right="20" w:firstLine="0"/>
        <w:rPr>
          <w:sz w:val="28"/>
          <w:szCs w:val="28"/>
        </w:rPr>
      </w:pPr>
      <w:r>
        <w:rPr>
          <w:sz w:val="28"/>
          <w:szCs w:val="28"/>
        </w:rPr>
        <w:t xml:space="preserve">2.2. </w:t>
      </w:r>
      <w:r w:rsidR="00B65404" w:rsidRPr="008E4676">
        <w:rPr>
          <w:sz w:val="28"/>
          <w:szCs w:val="28"/>
        </w:rPr>
        <w:t xml:space="preserve">Персональные данные воспитанника, его родителя (законного представителя): сведения о фактах, событиях и обстоятельствах жизни воспитанника, его родителей (законного представителя), позволяющие идентифицировать его личность, необходимые администрации </w:t>
      </w:r>
      <w:r>
        <w:rPr>
          <w:sz w:val="28"/>
          <w:szCs w:val="28"/>
        </w:rPr>
        <w:t>ДОУ</w:t>
      </w:r>
      <w:r w:rsidR="00B65404" w:rsidRPr="008E4676">
        <w:rPr>
          <w:sz w:val="28"/>
          <w:szCs w:val="28"/>
        </w:rPr>
        <w:t xml:space="preserve"> в связи с осуществлением образовательной деятельности.</w:t>
      </w:r>
    </w:p>
    <w:p w:rsidR="00B65404" w:rsidRPr="008E4676" w:rsidRDefault="008E4676" w:rsidP="008E4676">
      <w:pPr>
        <w:pStyle w:val="a6"/>
        <w:shd w:val="clear" w:color="auto" w:fill="auto"/>
        <w:tabs>
          <w:tab w:val="left" w:pos="1687"/>
        </w:tabs>
        <w:spacing w:before="0" w:after="29" w:line="240" w:lineRule="auto"/>
        <w:ind w:right="20" w:firstLine="0"/>
        <w:rPr>
          <w:sz w:val="28"/>
          <w:szCs w:val="28"/>
        </w:rPr>
      </w:pPr>
      <w:r>
        <w:rPr>
          <w:sz w:val="28"/>
          <w:szCs w:val="28"/>
        </w:rPr>
        <w:t xml:space="preserve">2.3. </w:t>
      </w:r>
      <w:r w:rsidR="00B65404" w:rsidRPr="008E4676">
        <w:rPr>
          <w:sz w:val="28"/>
          <w:szCs w:val="28"/>
        </w:rPr>
        <w:t>В состав персональных данных воспитанника</w:t>
      </w:r>
      <w:r>
        <w:rPr>
          <w:sz w:val="28"/>
          <w:szCs w:val="28"/>
        </w:rPr>
        <w:t>,</w:t>
      </w:r>
      <w:r w:rsidR="00B65404" w:rsidRPr="008E4676">
        <w:rPr>
          <w:sz w:val="28"/>
          <w:szCs w:val="28"/>
        </w:rPr>
        <w:t xml:space="preserve"> его родител</w:t>
      </w:r>
      <w:r>
        <w:rPr>
          <w:sz w:val="28"/>
          <w:szCs w:val="28"/>
        </w:rPr>
        <w:t>ей (законных</w:t>
      </w:r>
      <w:r w:rsidR="00B65404" w:rsidRPr="008E4676">
        <w:rPr>
          <w:sz w:val="28"/>
          <w:szCs w:val="28"/>
        </w:rPr>
        <w:t xml:space="preserve"> представител</w:t>
      </w:r>
      <w:r>
        <w:rPr>
          <w:sz w:val="28"/>
          <w:szCs w:val="28"/>
        </w:rPr>
        <w:t>ей</w:t>
      </w:r>
      <w:r w:rsidR="00B65404" w:rsidRPr="008E4676">
        <w:rPr>
          <w:sz w:val="28"/>
          <w:szCs w:val="28"/>
        </w:rPr>
        <w:t>) входят:</w:t>
      </w:r>
    </w:p>
    <w:p w:rsidR="008E4676" w:rsidRDefault="00B65404" w:rsidP="008E4676">
      <w:pPr>
        <w:pStyle w:val="a6"/>
        <w:shd w:val="clear" w:color="auto" w:fill="auto"/>
        <w:spacing w:before="0" w:after="0" w:line="240" w:lineRule="auto"/>
        <w:ind w:left="1020" w:right="2" w:firstLine="0"/>
        <w:jc w:val="left"/>
        <w:rPr>
          <w:sz w:val="28"/>
          <w:szCs w:val="28"/>
        </w:rPr>
      </w:pPr>
      <w:r w:rsidRPr="008E4676">
        <w:rPr>
          <w:sz w:val="28"/>
          <w:szCs w:val="28"/>
        </w:rPr>
        <w:t xml:space="preserve">данные свидетельства о рождении </w:t>
      </w:r>
      <w:r w:rsidR="008E4676">
        <w:rPr>
          <w:sz w:val="28"/>
          <w:szCs w:val="28"/>
        </w:rPr>
        <w:t>восп</w:t>
      </w:r>
      <w:r w:rsidRPr="008E4676">
        <w:rPr>
          <w:sz w:val="28"/>
          <w:szCs w:val="28"/>
        </w:rPr>
        <w:t xml:space="preserve">итанника; </w:t>
      </w:r>
    </w:p>
    <w:p w:rsidR="00B65404" w:rsidRPr="008E4676" w:rsidRDefault="00B65404" w:rsidP="008E4676">
      <w:pPr>
        <w:pStyle w:val="a6"/>
        <w:shd w:val="clear" w:color="auto" w:fill="auto"/>
        <w:spacing w:before="0" w:after="0" w:line="240" w:lineRule="auto"/>
        <w:ind w:left="1020" w:right="2" w:firstLine="0"/>
        <w:jc w:val="left"/>
        <w:rPr>
          <w:sz w:val="28"/>
          <w:szCs w:val="28"/>
        </w:rPr>
      </w:pPr>
      <w:r w:rsidRPr="008E4676">
        <w:rPr>
          <w:sz w:val="28"/>
          <w:szCs w:val="28"/>
        </w:rPr>
        <w:t>пол;</w:t>
      </w:r>
    </w:p>
    <w:p w:rsidR="00B65404" w:rsidRPr="008E4676" w:rsidRDefault="00B65404" w:rsidP="008E4676">
      <w:pPr>
        <w:pStyle w:val="a6"/>
        <w:shd w:val="clear" w:color="auto" w:fill="auto"/>
        <w:spacing w:before="0" w:after="49" w:line="240" w:lineRule="auto"/>
        <w:ind w:left="20" w:firstLine="1000"/>
        <w:rPr>
          <w:sz w:val="28"/>
          <w:szCs w:val="28"/>
        </w:rPr>
      </w:pPr>
      <w:r w:rsidRPr="008E4676">
        <w:rPr>
          <w:sz w:val="28"/>
          <w:szCs w:val="28"/>
        </w:rPr>
        <w:t>паспортные данные родителей (законных представителей);</w:t>
      </w:r>
    </w:p>
    <w:p w:rsidR="008E4676" w:rsidRDefault="00B65404" w:rsidP="008E4676">
      <w:pPr>
        <w:pStyle w:val="a6"/>
        <w:shd w:val="clear" w:color="auto" w:fill="auto"/>
        <w:spacing w:before="0" w:after="0" w:line="240" w:lineRule="auto"/>
        <w:ind w:left="20" w:right="20" w:firstLine="1000"/>
        <w:jc w:val="left"/>
        <w:rPr>
          <w:sz w:val="28"/>
          <w:szCs w:val="28"/>
        </w:rPr>
      </w:pPr>
      <w:r w:rsidRPr="008E4676">
        <w:rPr>
          <w:sz w:val="28"/>
          <w:szCs w:val="28"/>
        </w:rPr>
        <w:t xml:space="preserve">данные, подтверждающие законность представления прав воспитанника; </w:t>
      </w:r>
    </w:p>
    <w:p w:rsidR="00B65404" w:rsidRPr="008E4676" w:rsidRDefault="00B65404" w:rsidP="008E4676">
      <w:pPr>
        <w:pStyle w:val="a6"/>
        <w:shd w:val="clear" w:color="auto" w:fill="auto"/>
        <w:spacing w:before="0" w:after="0" w:line="240" w:lineRule="auto"/>
        <w:ind w:left="20" w:right="20" w:firstLine="1000"/>
        <w:jc w:val="left"/>
        <w:rPr>
          <w:sz w:val="28"/>
          <w:szCs w:val="28"/>
        </w:rPr>
      </w:pPr>
      <w:r w:rsidRPr="008E4676">
        <w:rPr>
          <w:sz w:val="28"/>
          <w:szCs w:val="28"/>
        </w:rPr>
        <w:t>адрес регистрации и проживания, контактные телефоны воспитанника его родителей (законных представителей);</w:t>
      </w:r>
    </w:p>
    <w:p w:rsidR="008E4676" w:rsidRDefault="00B65404" w:rsidP="008E4676">
      <w:pPr>
        <w:pStyle w:val="a6"/>
        <w:shd w:val="clear" w:color="auto" w:fill="auto"/>
        <w:spacing w:before="0" w:after="0" w:line="240" w:lineRule="auto"/>
        <w:ind w:left="1020" w:right="780" w:firstLine="0"/>
        <w:jc w:val="left"/>
        <w:rPr>
          <w:sz w:val="28"/>
          <w:szCs w:val="28"/>
        </w:rPr>
      </w:pPr>
      <w:r w:rsidRPr="008E4676">
        <w:rPr>
          <w:sz w:val="28"/>
          <w:szCs w:val="28"/>
        </w:rPr>
        <w:t xml:space="preserve">сведения о месте работы (учебы) родителей (законных представителей); </w:t>
      </w:r>
    </w:p>
    <w:p w:rsidR="00B65404" w:rsidRPr="008E4676" w:rsidRDefault="00B65404" w:rsidP="008E4676">
      <w:pPr>
        <w:pStyle w:val="a6"/>
        <w:shd w:val="clear" w:color="auto" w:fill="auto"/>
        <w:spacing w:before="0" w:after="0" w:line="240" w:lineRule="auto"/>
        <w:ind w:left="1020" w:right="780" w:firstLine="0"/>
        <w:jc w:val="left"/>
        <w:rPr>
          <w:sz w:val="28"/>
          <w:szCs w:val="28"/>
        </w:rPr>
      </w:pPr>
      <w:r w:rsidRPr="008E4676">
        <w:rPr>
          <w:sz w:val="28"/>
          <w:szCs w:val="28"/>
        </w:rPr>
        <w:t>документы о составе семьи;</w:t>
      </w:r>
    </w:p>
    <w:p w:rsidR="008E4676" w:rsidRDefault="00B65404" w:rsidP="008E4676">
      <w:pPr>
        <w:pStyle w:val="a6"/>
        <w:shd w:val="clear" w:color="auto" w:fill="auto"/>
        <w:spacing w:before="0" w:after="0" w:line="240" w:lineRule="auto"/>
        <w:ind w:left="40" w:right="40" w:firstLine="1000"/>
        <w:jc w:val="left"/>
        <w:rPr>
          <w:sz w:val="28"/>
          <w:szCs w:val="28"/>
        </w:rPr>
      </w:pPr>
      <w:r w:rsidRPr="008E4676">
        <w:rPr>
          <w:sz w:val="28"/>
          <w:szCs w:val="28"/>
        </w:rPr>
        <w:t xml:space="preserve">документы, подтверждающие право на дополнительные гарантии и компенсации </w:t>
      </w:r>
      <w:r w:rsidR="008E4676">
        <w:rPr>
          <w:sz w:val="28"/>
          <w:szCs w:val="28"/>
        </w:rPr>
        <w:t>п</w:t>
      </w:r>
      <w:r w:rsidRPr="008E4676">
        <w:rPr>
          <w:sz w:val="28"/>
          <w:szCs w:val="28"/>
        </w:rPr>
        <w:t xml:space="preserve">о определенным основаниям, предусмотренным законодательством РФ (родители - инвалиды, неполная семья, ребенок-сирота, и т.н.); </w:t>
      </w:r>
    </w:p>
    <w:p w:rsidR="00B65404" w:rsidRPr="008B0824" w:rsidRDefault="00B65404" w:rsidP="008E4676">
      <w:pPr>
        <w:pStyle w:val="a6"/>
        <w:shd w:val="clear" w:color="auto" w:fill="auto"/>
        <w:spacing w:before="0" w:after="0" w:line="240" w:lineRule="auto"/>
        <w:ind w:left="40" w:right="40" w:firstLine="1000"/>
        <w:jc w:val="left"/>
        <w:rPr>
          <w:sz w:val="28"/>
          <w:szCs w:val="28"/>
        </w:rPr>
      </w:pPr>
      <w:r w:rsidRPr="008E4676">
        <w:rPr>
          <w:sz w:val="28"/>
          <w:szCs w:val="28"/>
        </w:rPr>
        <w:t xml:space="preserve">сведения о состоянии здоровья воспитанника; данные страхового медицинского полиса воспитанника; </w:t>
      </w:r>
      <w:r w:rsidRPr="008B0824">
        <w:rPr>
          <w:sz w:val="28"/>
          <w:szCs w:val="28"/>
        </w:rPr>
        <w:t>страховой номер индивидуального лицевого счета (С'НИЛС) воспитанника;</w:t>
      </w:r>
    </w:p>
    <w:p w:rsidR="00B65404" w:rsidRPr="008E4676" w:rsidRDefault="00B65404" w:rsidP="008E4676">
      <w:pPr>
        <w:pStyle w:val="a6"/>
        <w:shd w:val="clear" w:color="auto" w:fill="auto"/>
        <w:spacing w:before="0" w:after="66" w:line="240" w:lineRule="auto"/>
        <w:ind w:left="40" w:firstLine="1000"/>
        <w:jc w:val="left"/>
        <w:rPr>
          <w:sz w:val="28"/>
          <w:szCs w:val="28"/>
        </w:rPr>
      </w:pPr>
      <w:r w:rsidRPr="008B0824">
        <w:rPr>
          <w:sz w:val="28"/>
          <w:szCs w:val="28"/>
        </w:rPr>
        <w:t>иные сведения, необходимые для</w:t>
      </w:r>
      <w:r w:rsidRPr="008E4676">
        <w:rPr>
          <w:sz w:val="28"/>
          <w:szCs w:val="28"/>
        </w:rPr>
        <w:t xml:space="preserve"> определения отношений и воспитания.</w:t>
      </w:r>
    </w:p>
    <w:p w:rsidR="00B65404" w:rsidRPr="008E4676" w:rsidRDefault="00B65404" w:rsidP="006A57FC">
      <w:pPr>
        <w:pStyle w:val="a6"/>
        <w:shd w:val="clear" w:color="auto" w:fill="auto"/>
        <w:spacing w:before="0" w:after="155" w:line="240" w:lineRule="auto"/>
        <w:ind w:left="40" w:right="780" w:firstLine="0"/>
        <w:jc w:val="left"/>
        <w:rPr>
          <w:sz w:val="28"/>
          <w:szCs w:val="28"/>
        </w:rPr>
      </w:pPr>
      <w:r w:rsidRPr="008E4676">
        <w:rPr>
          <w:sz w:val="28"/>
          <w:szCs w:val="28"/>
        </w:rPr>
        <w:t>2</w:t>
      </w:r>
      <w:r w:rsidRPr="008E4676">
        <w:rPr>
          <w:rStyle w:val="LucidaSansUnicode"/>
          <w:rFonts w:ascii="Times New Roman" w:hAnsi="Times New Roman" w:cs="Times New Roman"/>
          <w:sz w:val="28"/>
          <w:szCs w:val="28"/>
        </w:rPr>
        <w:t>.4.</w:t>
      </w:r>
      <w:r w:rsidRPr="008E4676">
        <w:rPr>
          <w:sz w:val="28"/>
          <w:szCs w:val="28"/>
        </w:rPr>
        <w:t xml:space="preserve"> При оформлении в</w:t>
      </w:r>
      <w:r w:rsidR="006A57FC">
        <w:rPr>
          <w:sz w:val="28"/>
          <w:szCs w:val="28"/>
        </w:rPr>
        <w:t xml:space="preserve"> ДОУ</w:t>
      </w:r>
      <w:r w:rsidRPr="008E4676">
        <w:rPr>
          <w:sz w:val="28"/>
          <w:szCs w:val="28"/>
        </w:rPr>
        <w:t xml:space="preserve"> воспитанника, его родитель (законный представитель) представляет следующие документы:</w:t>
      </w:r>
    </w:p>
    <w:p w:rsidR="00B65404" w:rsidRPr="008E4676" w:rsidRDefault="00B65404" w:rsidP="008E4676">
      <w:pPr>
        <w:pStyle w:val="a6"/>
        <w:shd w:val="clear" w:color="auto" w:fill="auto"/>
        <w:spacing w:before="0" w:after="0" w:line="240" w:lineRule="auto"/>
        <w:ind w:left="40" w:firstLine="1000"/>
        <w:jc w:val="left"/>
        <w:rPr>
          <w:sz w:val="28"/>
          <w:szCs w:val="28"/>
        </w:rPr>
      </w:pPr>
      <w:r w:rsidRPr="008E4676">
        <w:rPr>
          <w:sz w:val="28"/>
          <w:szCs w:val="28"/>
        </w:rPr>
        <w:t>копия свидетельства о рождении;</w:t>
      </w:r>
    </w:p>
    <w:p w:rsidR="00B65404" w:rsidRPr="008E4676" w:rsidRDefault="006A57FC" w:rsidP="008E4676">
      <w:pPr>
        <w:pStyle w:val="a6"/>
        <w:shd w:val="clear" w:color="auto" w:fill="auto"/>
        <w:spacing w:before="0" w:after="0" w:line="240" w:lineRule="auto"/>
        <w:ind w:left="40" w:right="40" w:firstLine="1000"/>
        <w:rPr>
          <w:sz w:val="28"/>
          <w:szCs w:val="28"/>
        </w:rPr>
      </w:pPr>
      <w:r w:rsidRPr="005B433B">
        <w:rPr>
          <w:sz w:val="28"/>
          <w:szCs w:val="28"/>
        </w:rPr>
        <w:t xml:space="preserve">свидетельство о </w:t>
      </w:r>
      <w:r w:rsidR="00B65404" w:rsidRPr="005B433B">
        <w:rPr>
          <w:sz w:val="28"/>
          <w:szCs w:val="28"/>
        </w:rPr>
        <w:t>регистрации</w:t>
      </w:r>
      <w:r w:rsidR="00B65404" w:rsidRPr="008E4676">
        <w:rPr>
          <w:sz w:val="28"/>
          <w:szCs w:val="28"/>
        </w:rPr>
        <w:t xml:space="preserve"> и </w:t>
      </w:r>
      <w:r>
        <w:rPr>
          <w:sz w:val="28"/>
          <w:szCs w:val="28"/>
        </w:rPr>
        <w:t xml:space="preserve">адрес </w:t>
      </w:r>
      <w:r w:rsidR="00B65404" w:rsidRPr="008E4676">
        <w:rPr>
          <w:sz w:val="28"/>
          <w:szCs w:val="28"/>
        </w:rPr>
        <w:t>проживания, контактные телефоны воспитанника его родителей (законных представителей);</w:t>
      </w:r>
    </w:p>
    <w:p w:rsidR="00B65404" w:rsidRPr="008E4676" w:rsidRDefault="008B0824" w:rsidP="008B0824">
      <w:pPr>
        <w:pStyle w:val="a6"/>
        <w:shd w:val="clear" w:color="auto" w:fill="auto"/>
        <w:spacing w:before="0" w:after="0" w:line="240" w:lineRule="auto"/>
        <w:ind w:left="40" w:firstLine="1000"/>
        <w:jc w:val="left"/>
        <w:rPr>
          <w:sz w:val="28"/>
          <w:szCs w:val="28"/>
        </w:rPr>
      </w:pPr>
      <w:r>
        <w:rPr>
          <w:sz w:val="28"/>
          <w:szCs w:val="28"/>
        </w:rPr>
        <w:t xml:space="preserve">медицинская заключение </w:t>
      </w:r>
      <w:r w:rsidR="00B65404" w:rsidRPr="008E4676">
        <w:rPr>
          <w:sz w:val="28"/>
          <w:szCs w:val="28"/>
        </w:rPr>
        <w:t>состояни</w:t>
      </w:r>
      <w:r>
        <w:rPr>
          <w:sz w:val="28"/>
          <w:szCs w:val="28"/>
        </w:rPr>
        <w:t>е</w:t>
      </w:r>
      <w:r w:rsidR="00B65404" w:rsidRPr="008E4676">
        <w:rPr>
          <w:sz w:val="28"/>
          <w:szCs w:val="28"/>
        </w:rPr>
        <w:t xml:space="preserve"> здоровья ребенка;</w:t>
      </w:r>
    </w:p>
    <w:p w:rsidR="00B65404" w:rsidRPr="008E4676" w:rsidRDefault="00B65404" w:rsidP="006A57FC">
      <w:pPr>
        <w:pStyle w:val="a6"/>
        <w:shd w:val="clear" w:color="auto" w:fill="auto"/>
        <w:spacing w:before="0" w:after="100" w:line="240" w:lineRule="auto"/>
        <w:ind w:left="40" w:right="40" w:firstLine="0"/>
        <w:rPr>
          <w:sz w:val="28"/>
          <w:szCs w:val="28"/>
        </w:rPr>
      </w:pPr>
      <w:r w:rsidRPr="008E4676">
        <w:rPr>
          <w:rStyle w:val="7"/>
          <w:sz w:val="28"/>
          <w:szCs w:val="28"/>
        </w:rPr>
        <w:lastRenderedPageBreak/>
        <w:t>2.5.</w:t>
      </w:r>
      <w:r w:rsidRPr="008E4676">
        <w:rPr>
          <w:sz w:val="28"/>
          <w:szCs w:val="28"/>
        </w:rPr>
        <w:t xml:space="preserve"> При оформлении воспитаннику компенсаци</w:t>
      </w:r>
      <w:r w:rsidR="006A57FC">
        <w:rPr>
          <w:sz w:val="28"/>
          <w:szCs w:val="28"/>
        </w:rPr>
        <w:t>и</w:t>
      </w:r>
      <w:r w:rsidRPr="008E4676">
        <w:rPr>
          <w:sz w:val="28"/>
          <w:szCs w:val="28"/>
        </w:rPr>
        <w:t xml:space="preserve"> части родительской платы за присмотр и уход за ребёнком в </w:t>
      </w:r>
      <w:r w:rsidR="006A57FC">
        <w:rPr>
          <w:sz w:val="28"/>
          <w:szCs w:val="28"/>
        </w:rPr>
        <w:t>ДОУ</w:t>
      </w:r>
      <w:r w:rsidRPr="008E4676">
        <w:rPr>
          <w:sz w:val="28"/>
          <w:szCs w:val="28"/>
        </w:rPr>
        <w:t>, установленных действующим законодательством, родитель (законный представитель) предоставляет следующие документы:</w:t>
      </w:r>
    </w:p>
    <w:p w:rsidR="00B65404" w:rsidRPr="008E4676" w:rsidRDefault="00B65404" w:rsidP="008E4676">
      <w:pPr>
        <w:pStyle w:val="a6"/>
        <w:shd w:val="clear" w:color="auto" w:fill="auto"/>
        <w:spacing w:before="0" w:after="0" w:line="240" w:lineRule="auto"/>
        <w:ind w:left="40" w:right="40" w:firstLine="1000"/>
        <w:rPr>
          <w:sz w:val="28"/>
          <w:szCs w:val="28"/>
        </w:rPr>
      </w:pPr>
      <w:r w:rsidRPr="008E4676">
        <w:rPr>
          <w:sz w:val="28"/>
          <w:szCs w:val="28"/>
        </w:rPr>
        <w:t>копия свидетельства о рождении детей (рождённых в данной семье, усыновлённых, опекаемых</w:t>
      </w:r>
      <w:r w:rsidR="006A57FC">
        <w:rPr>
          <w:sz w:val="28"/>
          <w:szCs w:val="28"/>
        </w:rPr>
        <w:t>,</w:t>
      </w:r>
      <w:r w:rsidRPr="008E4676">
        <w:rPr>
          <w:sz w:val="28"/>
          <w:szCs w:val="28"/>
        </w:rPr>
        <w:t xml:space="preserve"> приёмных);</w:t>
      </w:r>
    </w:p>
    <w:p w:rsidR="006A57FC" w:rsidRDefault="006A57FC" w:rsidP="008E4676">
      <w:pPr>
        <w:pStyle w:val="a6"/>
        <w:shd w:val="clear" w:color="auto" w:fill="auto"/>
        <w:spacing w:before="0" w:after="0" w:line="240" w:lineRule="auto"/>
        <w:ind w:left="40" w:right="40" w:firstLine="1000"/>
        <w:jc w:val="left"/>
        <w:rPr>
          <w:sz w:val="28"/>
          <w:szCs w:val="28"/>
        </w:rPr>
      </w:pPr>
      <w:r>
        <w:rPr>
          <w:sz w:val="28"/>
          <w:szCs w:val="28"/>
        </w:rPr>
        <w:t xml:space="preserve">копия </w:t>
      </w:r>
      <w:r w:rsidR="00B65404" w:rsidRPr="008E4676">
        <w:rPr>
          <w:sz w:val="28"/>
          <w:szCs w:val="28"/>
        </w:rPr>
        <w:t xml:space="preserve">документа, удостоверяющего личность, с местом прописки; </w:t>
      </w:r>
    </w:p>
    <w:p w:rsidR="00B65404" w:rsidRPr="008E4676" w:rsidRDefault="00B65404" w:rsidP="008E4676">
      <w:pPr>
        <w:pStyle w:val="a6"/>
        <w:shd w:val="clear" w:color="auto" w:fill="auto"/>
        <w:spacing w:before="0" w:after="0" w:line="240" w:lineRule="auto"/>
        <w:ind w:left="40" w:right="40" w:firstLine="1000"/>
        <w:jc w:val="left"/>
        <w:rPr>
          <w:sz w:val="28"/>
          <w:szCs w:val="28"/>
        </w:rPr>
      </w:pPr>
      <w:r w:rsidRPr="008E4676">
        <w:rPr>
          <w:sz w:val="28"/>
          <w:szCs w:val="28"/>
        </w:rPr>
        <w:t>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 свидетельства о браке или разводе (при разн</w:t>
      </w:r>
      <w:r w:rsidR="006A57FC">
        <w:rPr>
          <w:sz w:val="28"/>
          <w:szCs w:val="28"/>
        </w:rPr>
        <w:t>ых фамилиях ребёнка и родителя).</w:t>
      </w:r>
    </w:p>
    <w:p w:rsidR="006A57FC" w:rsidRPr="008E4676" w:rsidRDefault="006A57FC" w:rsidP="006A57FC">
      <w:pPr>
        <w:pStyle w:val="a6"/>
        <w:shd w:val="clear" w:color="auto" w:fill="auto"/>
        <w:tabs>
          <w:tab w:val="left" w:pos="1898"/>
        </w:tabs>
        <w:spacing w:before="0" w:after="89" w:line="240" w:lineRule="auto"/>
        <w:ind w:right="40" w:firstLine="0"/>
        <w:rPr>
          <w:sz w:val="28"/>
          <w:szCs w:val="28"/>
        </w:rPr>
      </w:pPr>
      <w:r>
        <w:rPr>
          <w:sz w:val="28"/>
          <w:szCs w:val="28"/>
        </w:rPr>
        <w:t xml:space="preserve">2.6. </w:t>
      </w:r>
      <w:r w:rsidR="00B65404" w:rsidRPr="008E4676">
        <w:rPr>
          <w:sz w:val="28"/>
          <w:szCs w:val="28"/>
        </w:rPr>
        <w:t>Персональные данные воспитанника и родителя (законного представителя) являются конфиденциальной информацией и не могут быть использованы работниками Детского сада в личных целях.</w:t>
      </w:r>
    </w:p>
    <w:p w:rsidR="00B65404" w:rsidRPr="008E4676" w:rsidRDefault="000F2755" w:rsidP="000F2755">
      <w:pPr>
        <w:pStyle w:val="30"/>
        <w:keepNext/>
        <w:keepLines/>
        <w:shd w:val="clear" w:color="auto" w:fill="auto"/>
        <w:spacing w:before="0" w:after="0" w:line="240" w:lineRule="auto"/>
        <w:ind w:right="40" w:firstLine="0"/>
        <w:jc w:val="left"/>
        <w:rPr>
          <w:sz w:val="28"/>
          <w:szCs w:val="28"/>
        </w:rPr>
      </w:pPr>
      <w:bookmarkStart w:id="1" w:name="bookmark6"/>
      <w:r w:rsidRPr="000F2755">
        <w:rPr>
          <w:rStyle w:val="7"/>
          <w:sz w:val="28"/>
          <w:szCs w:val="28"/>
        </w:rPr>
        <w:t>3. Порядок получения, обработки, хранения персональных данных</w:t>
      </w:r>
      <w:bookmarkEnd w:id="1"/>
    </w:p>
    <w:p w:rsidR="00B65404" w:rsidRPr="008E4676" w:rsidRDefault="006A57FC" w:rsidP="006A57FC">
      <w:pPr>
        <w:pStyle w:val="a6"/>
        <w:shd w:val="clear" w:color="auto" w:fill="auto"/>
        <w:spacing w:before="0" w:after="34" w:line="240" w:lineRule="auto"/>
        <w:ind w:firstLine="0"/>
        <w:rPr>
          <w:sz w:val="28"/>
          <w:szCs w:val="28"/>
        </w:rPr>
      </w:pPr>
      <w:r>
        <w:rPr>
          <w:sz w:val="28"/>
          <w:szCs w:val="28"/>
        </w:rPr>
        <w:t xml:space="preserve">3.1 </w:t>
      </w:r>
      <w:r w:rsidR="00B65404" w:rsidRPr="008E4676">
        <w:rPr>
          <w:sz w:val="28"/>
          <w:szCs w:val="28"/>
        </w:rPr>
        <w:t xml:space="preserve"> Порядок получения персональных данных:</w:t>
      </w:r>
    </w:p>
    <w:p w:rsidR="00B65404" w:rsidRPr="0027168A" w:rsidRDefault="006A57FC" w:rsidP="006A57FC">
      <w:pPr>
        <w:pStyle w:val="a6"/>
        <w:shd w:val="clear" w:color="auto" w:fill="auto"/>
        <w:tabs>
          <w:tab w:val="left" w:pos="1894"/>
        </w:tabs>
        <w:spacing w:before="0" w:after="63" w:line="240" w:lineRule="auto"/>
        <w:ind w:right="40" w:firstLine="0"/>
        <w:rPr>
          <w:sz w:val="28"/>
          <w:szCs w:val="28"/>
        </w:rPr>
      </w:pPr>
      <w:r>
        <w:rPr>
          <w:sz w:val="28"/>
          <w:szCs w:val="28"/>
        </w:rPr>
        <w:t xml:space="preserve">3.1.1 </w:t>
      </w:r>
      <w:r w:rsidR="00B65404" w:rsidRPr="008E4676">
        <w:rPr>
          <w:sz w:val="28"/>
          <w:szCs w:val="28"/>
        </w:rPr>
        <w:t>Родитель (законный представитель) предоставляет руководителю или работнику, имеющему допуск к персональным данным воспитанника, достоверные сведения о себе и своём ребёнке, а также оригиналы и копии требуемых документов</w:t>
      </w:r>
      <w:r w:rsidR="00766AE5">
        <w:rPr>
          <w:sz w:val="28"/>
          <w:szCs w:val="28"/>
        </w:rPr>
        <w:t>.</w:t>
      </w:r>
      <w:r w:rsidR="0027168A">
        <w:rPr>
          <w:sz w:val="28"/>
          <w:szCs w:val="28"/>
        </w:rPr>
        <w:t xml:space="preserve"> </w:t>
      </w:r>
    </w:p>
    <w:p w:rsidR="00B65404" w:rsidRPr="008E4676" w:rsidRDefault="006A57FC" w:rsidP="006A57FC">
      <w:pPr>
        <w:pStyle w:val="a6"/>
        <w:shd w:val="clear" w:color="auto" w:fill="auto"/>
        <w:tabs>
          <w:tab w:val="left" w:pos="1556"/>
        </w:tabs>
        <w:spacing w:before="0" w:after="60" w:line="240" w:lineRule="auto"/>
        <w:ind w:right="40" w:firstLine="0"/>
        <w:rPr>
          <w:sz w:val="28"/>
          <w:szCs w:val="28"/>
        </w:rPr>
      </w:pPr>
      <w:r>
        <w:rPr>
          <w:sz w:val="28"/>
          <w:szCs w:val="28"/>
        </w:rPr>
        <w:t xml:space="preserve">3.1.2. </w:t>
      </w:r>
      <w:r w:rsidR="00B65404" w:rsidRPr="008E4676">
        <w:rPr>
          <w:sz w:val="28"/>
          <w:szCs w:val="28"/>
        </w:rPr>
        <w:t>Все персональные данные воспитанников, их родителей (законных представителей) следует получать у самого родителя (законного представителя). Если персональные данные воспитанников и родителей (законных представителей) возможно получить только у третьей стороны, то родитель (законный представитель) должен быть уведомлен об этом заранее и от него должно быть получено письменное согласие).</w:t>
      </w:r>
    </w:p>
    <w:p w:rsidR="00B65404" w:rsidRPr="008E4676" w:rsidRDefault="006A57FC" w:rsidP="006A57FC">
      <w:pPr>
        <w:pStyle w:val="a6"/>
        <w:shd w:val="clear" w:color="auto" w:fill="auto"/>
        <w:tabs>
          <w:tab w:val="left" w:pos="1898"/>
        </w:tabs>
        <w:spacing w:before="0" w:after="63" w:line="240" w:lineRule="auto"/>
        <w:ind w:right="40" w:firstLine="0"/>
        <w:rPr>
          <w:sz w:val="28"/>
          <w:szCs w:val="28"/>
        </w:rPr>
      </w:pPr>
      <w:r>
        <w:rPr>
          <w:sz w:val="28"/>
          <w:szCs w:val="28"/>
        </w:rPr>
        <w:t xml:space="preserve">3.1.3. </w:t>
      </w:r>
      <w:r w:rsidR="00B65404" w:rsidRPr="008E4676">
        <w:rPr>
          <w:sz w:val="28"/>
          <w:szCs w:val="28"/>
        </w:rPr>
        <w:t xml:space="preserve">Руководитель </w:t>
      </w:r>
      <w:r>
        <w:rPr>
          <w:sz w:val="28"/>
          <w:szCs w:val="28"/>
        </w:rPr>
        <w:t>ДОУ</w:t>
      </w:r>
      <w:r w:rsidR="00B65404" w:rsidRPr="008E4676">
        <w:rPr>
          <w:sz w:val="28"/>
          <w:szCs w:val="28"/>
        </w:rPr>
        <w:t xml:space="preserve">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w:t>
      </w:r>
      <w:r w:rsidR="00766AE5">
        <w:rPr>
          <w:sz w:val="28"/>
          <w:szCs w:val="28"/>
        </w:rPr>
        <w:t>,</w:t>
      </w:r>
      <w:r w:rsidR="00B65404" w:rsidRPr="008E4676">
        <w:rPr>
          <w:sz w:val="28"/>
          <w:szCs w:val="28"/>
        </w:rPr>
        <w:t xml:space="preserve"> дать письменное согласие на их получение</w:t>
      </w:r>
      <w:r w:rsidR="001F479A">
        <w:rPr>
          <w:sz w:val="28"/>
          <w:szCs w:val="28"/>
        </w:rPr>
        <w:t xml:space="preserve"> (приложение 1,2,4)</w:t>
      </w:r>
      <w:r w:rsidR="00766AE5" w:rsidRPr="0027168A">
        <w:rPr>
          <w:sz w:val="28"/>
          <w:szCs w:val="28"/>
        </w:rPr>
        <w:t>.</w:t>
      </w:r>
    </w:p>
    <w:p w:rsidR="00B65404" w:rsidRPr="008E4676" w:rsidRDefault="006A57FC" w:rsidP="0027168A">
      <w:pPr>
        <w:pStyle w:val="a6"/>
        <w:shd w:val="clear" w:color="auto" w:fill="auto"/>
        <w:tabs>
          <w:tab w:val="left" w:pos="1887"/>
        </w:tabs>
        <w:spacing w:before="0" w:after="0" w:line="240" w:lineRule="auto"/>
        <w:ind w:right="40" w:firstLine="0"/>
        <w:rPr>
          <w:sz w:val="28"/>
          <w:szCs w:val="28"/>
        </w:rPr>
      </w:pPr>
      <w:r>
        <w:rPr>
          <w:sz w:val="28"/>
          <w:szCs w:val="28"/>
        </w:rPr>
        <w:t>3.1.4.</w:t>
      </w:r>
      <w:r w:rsidR="00B65404" w:rsidRPr="008E4676">
        <w:rPr>
          <w:sz w:val="28"/>
          <w:szCs w:val="28"/>
        </w:rPr>
        <w:t xml:space="preserve">Для размещения на официальном сайте, информационном </w:t>
      </w:r>
      <w:r w:rsidR="0027168A">
        <w:rPr>
          <w:sz w:val="28"/>
          <w:szCs w:val="28"/>
        </w:rPr>
        <w:t>угол</w:t>
      </w:r>
      <w:r w:rsidR="00B65404" w:rsidRPr="008E4676">
        <w:rPr>
          <w:sz w:val="28"/>
          <w:szCs w:val="28"/>
        </w:rPr>
        <w:t>ке и в групповых родительских уголках фотографий воспитанников требуется письменное согласие родителя (законного представителя)</w:t>
      </w:r>
      <w:r w:rsidR="001F479A">
        <w:rPr>
          <w:sz w:val="28"/>
          <w:szCs w:val="28"/>
        </w:rPr>
        <w:t xml:space="preserve"> (приложение 3)</w:t>
      </w:r>
      <w:r w:rsidR="00B65404" w:rsidRPr="008E4676">
        <w:rPr>
          <w:sz w:val="28"/>
          <w:szCs w:val="28"/>
        </w:rPr>
        <w:t>.</w:t>
      </w:r>
    </w:p>
    <w:p w:rsidR="00B65404" w:rsidRPr="008E4676" w:rsidRDefault="001423AB" w:rsidP="0027168A">
      <w:pPr>
        <w:pStyle w:val="a6"/>
        <w:shd w:val="clear" w:color="auto" w:fill="auto"/>
        <w:tabs>
          <w:tab w:val="left" w:pos="1874"/>
        </w:tabs>
        <w:spacing w:before="0" w:after="0" w:line="240" w:lineRule="auto"/>
        <w:ind w:right="40" w:firstLine="0"/>
        <w:rPr>
          <w:sz w:val="28"/>
          <w:szCs w:val="28"/>
        </w:rPr>
      </w:pPr>
      <w:r>
        <w:rPr>
          <w:sz w:val="28"/>
          <w:szCs w:val="28"/>
        </w:rPr>
        <w:t>3.1.5.</w:t>
      </w:r>
      <w:r w:rsidR="0027168A">
        <w:rPr>
          <w:sz w:val="28"/>
          <w:szCs w:val="28"/>
        </w:rPr>
        <w:t xml:space="preserve"> </w:t>
      </w:r>
      <w:r w:rsidR="00B65404" w:rsidRPr="008E4676">
        <w:rPr>
          <w:sz w:val="28"/>
          <w:szCs w:val="28"/>
        </w:rPr>
        <w:t>Работник Детского сада не имеет права получать и обрабатывать персональные данные воспитанника и родител</w:t>
      </w:r>
      <w:r w:rsidR="0027168A">
        <w:rPr>
          <w:sz w:val="28"/>
          <w:szCs w:val="28"/>
        </w:rPr>
        <w:t>ей</w:t>
      </w:r>
      <w:r w:rsidR="00B65404" w:rsidRPr="008E4676">
        <w:rPr>
          <w:sz w:val="28"/>
          <w:szCs w:val="28"/>
        </w:rPr>
        <w:t xml:space="preserve"> (законн</w:t>
      </w:r>
      <w:r w:rsidR="0027168A">
        <w:rPr>
          <w:sz w:val="28"/>
          <w:szCs w:val="28"/>
        </w:rPr>
        <w:t>ых</w:t>
      </w:r>
      <w:r w:rsidR="00B65404" w:rsidRPr="008E4676">
        <w:rPr>
          <w:sz w:val="28"/>
          <w:szCs w:val="28"/>
        </w:rPr>
        <w:t xml:space="preserve"> представител</w:t>
      </w:r>
      <w:r w:rsidR="0027168A">
        <w:rPr>
          <w:sz w:val="28"/>
          <w:szCs w:val="28"/>
        </w:rPr>
        <w:t>ей</w:t>
      </w:r>
      <w:r w:rsidR="00B65404" w:rsidRPr="008E4676">
        <w:rPr>
          <w:sz w:val="28"/>
          <w:szCs w:val="28"/>
        </w:rPr>
        <w:t xml:space="preserve">) о </w:t>
      </w:r>
      <w:r w:rsidR="0027168A">
        <w:rPr>
          <w:sz w:val="28"/>
          <w:szCs w:val="28"/>
        </w:rPr>
        <w:t>их</w:t>
      </w:r>
      <w:r w:rsidR="00B65404" w:rsidRPr="008E4676">
        <w:rPr>
          <w:sz w:val="28"/>
          <w:szCs w:val="28"/>
        </w:rPr>
        <w:t xml:space="preserve"> расовой, национальной принадлежности, политических взглядах, религиозных или философских убеждениях, состоянии здоровья</w:t>
      </w:r>
      <w:r w:rsidR="0027168A">
        <w:rPr>
          <w:sz w:val="28"/>
          <w:szCs w:val="28"/>
        </w:rPr>
        <w:t>.</w:t>
      </w:r>
    </w:p>
    <w:p w:rsidR="00B65404" w:rsidRPr="008E4676" w:rsidRDefault="00B65404" w:rsidP="00766AE5">
      <w:pPr>
        <w:pStyle w:val="a6"/>
        <w:shd w:val="clear" w:color="auto" w:fill="auto"/>
        <w:spacing w:before="0" w:after="0" w:line="240" w:lineRule="auto"/>
        <w:ind w:firstLine="0"/>
        <w:rPr>
          <w:sz w:val="28"/>
          <w:szCs w:val="28"/>
        </w:rPr>
      </w:pPr>
      <w:r w:rsidRPr="008E4676">
        <w:rPr>
          <w:rStyle w:val="7"/>
          <w:sz w:val="28"/>
          <w:szCs w:val="28"/>
        </w:rPr>
        <w:t>3.2.</w:t>
      </w:r>
      <w:r w:rsidRPr="008E4676">
        <w:rPr>
          <w:sz w:val="28"/>
          <w:szCs w:val="28"/>
        </w:rPr>
        <w:t xml:space="preserve"> Порядок обработки, передачи и хранения персональных данных:</w:t>
      </w:r>
    </w:p>
    <w:p w:rsidR="00B65404" w:rsidRPr="008E4676" w:rsidRDefault="00B65404" w:rsidP="00766AE5">
      <w:pPr>
        <w:pStyle w:val="a6"/>
        <w:shd w:val="clear" w:color="auto" w:fill="auto"/>
        <w:spacing w:before="0" w:after="0" w:line="240" w:lineRule="auto"/>
        <w:ind w:left="40" w:right="40" w:firstLine="0"/>
        <w:rPr>
          <w:sz w:val="28"/>
          <w:szCs w:val="28"/>
        </w:rPr>
      </w:pPr>
      <w:r w:rsidRPr="008E4676">
        <w:rPr>
          <w:rStyle w:val="7"/>
          <w:sz w:val="28"/>
          <w:szCs w:val="28"/>
        </w:rPr>
        <w:t>3.</w:t>
      </w:r>
      <w:r w:rsidR="00766AE5">
        <w:rPr>
          <w:rStyle w:val="7"/>
          <w:sz w:val="28"/>
          <w:szCs w:val="28"/>
        </w:rPr>
        <w:t>2</w:t>
      </w:r>
      <w:r w:rsidRPr="008E4676">
        <w:rPr>
          <w:rStyle w:val="7"/>
          <w:sz w:val="28"/>
          <w:szCs w:val="28"/>
        </w:rPr>
        <w:t>.1.</w:t>
      </w:r>
      <w:r w:rsidRPr="008E4676">
        <w:rPr>
          <w:sz w:val="28"/>
          <w:szCs w:val="28"/>
        </w:rPr>
        <w:t xml:space="preserve"> Режим конфиденциальности персональных данных снимается в случаях их обезличивания и по истечении 75 лет срока их хранения</w:t>
      </w:r>
      <w:r w:rsidR="00766AE5">
        <w:rPr>
          <w:sz w:val="28"/>
          <w:szCs w:val="28"/>
        </w:rPr>
        <w:t>.</w:t>
      </w:r>
    </w:p>
    <w:p w:rsidR="00B65404" w:rsidRPr="008E4676" w:rsidRDefault="00766AE5" w:rsidP="00766AE5">
      <w:pPr>
        <w:pStyle w:val="a6"/>
        <w:shd w:val="clear" w:color="auto" w:fill="auto"/>
        <w:tabs>
          <w:tab w:val="left" w:pos="1797"/>
        </w:tabs>
        <w:spacing w:before="0" w:after="72" w:line="240" w:lineRule="auto"/>
        <w:ind w:right="40" w:firstLine="0"/>
        <w:rPr>
          <w:sz w:val="28"/>
          <w:szCs w:val="28"/>
        </w:rPr>
      </w:pPr>
      <w:r>
        <w:rPr>
          <w:sz w:val="28"/>
          <w:szCs w:val="28"/>
        </w:rPr>
        <w:t>3.2.2.</w:t>
      </w:r>
      <w:r w:rsidR="00B65404" w:rsidRPr="008E4676">
        <w:rPr>
          <w:sz w:val="28"/>
          <w:szCs w:val="28"/>
        </w:rPr>
        <w:t>При передаче персональных данных воспитанника и родителя (законного представителя) руководитель или работник, имеющий допуск к персональным данным, должен соблюдать следующие требования:</w:t>
      </w:r>
    </w:p>
    <w:p w:rsidR="00B65404" w:rsidRPr="008E4676" w:rsidRDefault="00766AE5" w:rsidP="00766AE5">
      <w:pPr>
        <w:pStyle w:val="a6"/>
        <w:shd w:val="clear" w:color="auto" w:fill="auto"/>
        <w:tabs>
          <w:tab w:val="left" w:pos="1970"/>
        </w:tabs>
        <w:spacing w:before="0" w:after="54" w:line="240" w:lineRule="auto"/>
        <w:ind w:right="40" w:firstLine="0"/>
        <w:rPr>
          <w:sz w:val="28"/>
          <w:szCs w:val="28"/>
        </w:rPr>
      </w:pPr>
      <w:r>
        <w:rPr>
          <w:sz w:val="28"/>
          <w:szCs w:val="28"/>
        </w:rPr>
        <w:lastRenderedPageBreak/>
        <w:t xml:space="preserve">- </w:t>
      </w:r>
      <w:r w:rsidR="00B65404" w:rsidRPr="008E4676">
        <w:rPr>
          <w:sz w:val="28"/>
          <w:szCs w:val="28"/>
        </w:rPr>
        <w:t>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w:t>
      </w:r>
    </w:p>
    <w:p w:rsidR="00B65404" w:rsidRPr="008E4676" w:rsidRDefault="00766AE5" w:rsidP="00766AE5">
      <w:pPr>
        <w:pStyle w:val="a6"/>
        <w:shd w:val="clear" w:color="auto" w:fill="auto"/>
        <w:tabs>
          <w:tab w:val="left" w:pos="1973"/>
        </w:tabs>
        <w:spacing w:before="0" w:after="60" w:line="240" w:lineRule="auto"/>
        <w:ind w:right="40" w:firstLine="0"/>
        <w:rPr>
          <w:sz w:val="28"/>
          <w:szCs w:val="28"/>
        </w:rPr>
      </w:pPr>
      <w:r>
        <w:rPr>
          <w:sz w:val="28"/>
          <w:szCs w:val="28"/>
        </w:rPr>
        <w:t xml:space="preserve">- </w:t>
      </w:r>
      <w:r w:rsidR="00B65404" w:rsidRPr="008E4676">
        <w:rPr>
          <w:sz w:val="28"/>
          <w:szCs w:val="28"/>
        </w:rPr>
        <w:t>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w:t>
      </w:r>
    </w:p>
    <w:p w:rsidR="00B65404" w:rsidRPr="008E4676" w:rsidRDefault="00766AE5" w:rsidP="00766AE5">
      <w:pPr>
        <w:pStyle w:val="a6"/>
        <w:shd w:val="clear" w:color="auto" w:fill="auto"/>
        <w:tabs>
          <w:tab w:val="left" w:pos="1973"/>
        </w:tabs>
        <w:spacing w:before="0" w:after="66" w:line="240" w:lineRule="auto"/>
        <w:ind w:right="40" w:firstLine="0"/>
        <w:rPr>
          <w:sz w:val="28"/>
          <w:szCs w:val="28"/>
        </w:rPr>
      </w:pPr>
      <w:r>
        <w:rPr>
          <w:sz w:val="28"/>
          <w:szCs w:val="28"/>
        </w:rPr>
        <w:t xml:space="preserve">- </w:t>
      </w:r>
      <w:r w:rsidR="00B65404" w:rsidRPr="008E4676">
        <w:rPr>
          <w:sz w:val="28"/>
          <w:szCs w:val="28"/>
        </w:rPr>
        <w:t>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rsidR="00B65404" w:rsidRPr="008E4676" w:rsidRDefault="00766AE5" w:rsidP="00766AE5">
      <w:pPr>
        <w:pStyle w:val="a6"/>
        <w:shd w:val="clear" w:color="auto" w:fill="auto"/>
        <w:tabs>
          <w:tab w:val="left" w:pos="1790"/>
        </w:tabs>
        <w:spacing w:before="0" w:after="52" w:line="240" w:lineRule="auto"/>
        <w:ind w:right="1260" w:firstLine="0"/>
        <w:rPr>
          <w:sz w:val="28"/>
          <w:szCs w:val="28"/>
        </w:rPr>
      </w:pPr>
      <w:r>
        <w:rPr>
          <w:sz w:val="28"/>
          <w:szCs w:val="28"/>
        </w:rPr>
        <w:t xml:space="preserve">3.3 </w:t>
      </w:r>
      <w:r w:rsidR="00B65404" w:rsidRPr="008E4676">
        <w:rPr>
          <w:sz w:val="28"/>
          <w:szCs w:val="28"/>
        </w:rPr>
        <w:t>Хранение и использование документированной информации персональных данных воспитанника или родителя (законного представителя):</w:t>
      </w:r>
    </w:p>
    <w:p w:rsidR="00B65404" w:rsidRPr="008E4676" w:rsidRDefault="00766AE5" w:rsidP="00766AE5">
      <w:pPr>
        <w:pStyle w:val="a6"/>
        <w:shd w:val="clear" w:color="auto" w:fill="auto"/>
        <w:tabs>
          <w:tab w:val="left" w:pos="1970"/>
        </w:tabs>
        <w:spacing w:before="0" w:after="72" w:line="240" w:lineRule="auto"/>
        <w:ind w:right="40" w:firstLine="0"/>
        <w:rPr>
          <w:sz w:val="28"/>
          <w:szCs w:val="28"/>
        </w:rPr>
      </w:pPr>
      <w:r>
        <w:rPr>
          <w:sz w:val="28"/>
          <w:szCs w:val="28"/>
        </w:rPr>
        <w:t>3.3.1. Полученные п</w:t>
      </w:r>
      <w:r w:rsidR="00B65404" w:rsidRPr="008E4676">
        <w:rPr>
          <w:sz w:val="28"/>
          <w:szCs w:val="28"/>
        </w:rPr>
        <w:t>ерсональные данные воспитанника или родителя (законного представителя) могут проходить дальнейшую обработку и передаваться на хранение, как на бумажных носителях, так и в электронном виде.</w:t>
      </w:r>
    </w:p>
    <w:p w:rsidR="00B65404" w:rsidRPr="008E4676" w:rsidRDefault="00766AE5" w:rsidP="00766AE5">
      <w:pPr>
        <w:pStyle w:val="a6"/>
        <w:shd w:val="clear" w:color="auto" w:fill="auto"/>
        <w:tabs>
          <w:tab w:val="left" w:pos="1966"/>
        </w:tabs>
        <w:spacing w:before="0" w:after="54" w:line="240" w:lineRule="auto"/>
        <w:ind w:right="960" w:firstLine="0"/>
        <w:rPr>
          <w:sz w:val="28"/>
          <w:szCs w:val="28"/>
        </w:rPr>
      </w:pPr>
      <w:r>
        <w:rPr>
          <w:sz w:val="28"/>
          <w:szCs w:val="28"/>
        </w:rPr>
        <w:t xml:space="preserve">3.3.2. </w:t>
      </w:r>
      <w:r w:rsidR="00B65404" w:rsidRPr="008E4676">
        <w:rPr>
          <w:sz w:val="28"/>
          <w:szCs w:val="28"/>
        </w:rPr>
        <w:t>Персональные данные воспитанников и родителей (законных представителей) хранятся в местах с ограниченным доступом к этим документам.</w:t>
      </w:r>
    </w:p>
    <w:p w:rsidR="00766AE5" w:rsidRPr="000F2755" w:rsidRDefault="000F2755" w:rsidP="000F2755">
      <w:pPr>
        <w:pStyle w:val="30"/>
        <w:keepNext/>
        <w:keepLines/>
        <w:shd w:val="clear" w:color="auto" w:fill="auto"/>
        <w:spacing w:before="0" w:after="0" w:line="240" w:lineRule="auto"/>
        <w:ind w:right="40" w:firstLine="0"/>
        <w:jc w:val="left"/>
        <w:rPr>
          <w:b w:val="0"/>
          <w:sz w:val="28"/>
          <w:szCs w:val="28"/>
        </w:rPr>
      </w:pPr>
      <w:bookmarkStart w:id="2" w:name="bookmark7"/>
      <w:r w:rsidRPr="000F2755">
        <w:rPr>
          <w:rStyle w:val="7"/>
          <w:sz w:val="28"/>
          <w:szCs w:val="28"/>
        </w:rPr>
        <w:t>4. Доступ к персональным данным воспитанников, и их родителей (законных представителей)</w:t>
      </w:r>
      <w:r w:rsidR="00B65404" w:rsidRPr="000F2755">
        <w:rPr>
          <w:b w:val="0"/>
          <w:sz w:val="28"/>
          <w:szCs w:val="28"/>
        </w:rPr>
        <w:t xml:space="preserve"> </w:t>
      </w:r>
      <w:bookmarkEnd w:id="2"/>
    </w:p>
    <w:p w:rsidR="00B65404" w:rsidRPr="008E4676" w:rsidRDefault="00766AE5" w:rsidP="00766AE5">
      <w:pPr>
        <w:pStyle w:val="a6"/>
        <w:shd w:val="clear" w:color="auto" w:fill="auto"/>
        <w:spacing w:before="0" w:after="0" w:line="240" w:lineRule="auto"/>
        <w:ind w:firstLine="0"/>
        <w:rPr>
          <w:sz w:val="28"/>
          <w:szCs w:val="28"/>
        </w:rPr>
      </w:pPr>
      <w:r>
        <w:rPr>
          <w:rStyle w:val="7"/>
          <w:sz w:val="28"/>
          <w:szCs w:val="28"/>
        </w:rPr>
        <w:t xml:space="preserve">4.1. </w:t>
      </w:r>
      <w:r w:rsidR="00B65404" w:rsidRPr="008E4676">
        <w:rPr>
          <w:sz w:val="28"/>
          <w:szCs w:val="28"/>
        </w:rPr>
        <w:t xml:space="preserve"> Право доступа к персональным данным воспитанников и родителей</w:t>
      </w:r>
    </w:p>
    <w:p w:rsidR="00B65404" w:rsidRPr="008E4676" w:rsidRDefault="00B65404" w:rsidP="008E4676">
      <w:pPr>
        <w:pStyle w:val="a6"/>
        <w:shd w:val="clear" w:color="auto" w:fill="auto"/>
        <w:spacing w:before="0" w:after="98" w:line="240" w:lineRule="auto"/>
        <w:ind w:left="20" w:firstLine="0"/>
        <w:jc w:val="left"/>
        <w:rPr>
          <w:sz w:val="28"/>
          <w:szCs w:val="28"/>
        </w:rPr>
      </w:pPr>
      <w:r w:rsidRPr="008E4676">
        <w:rPr>
          <w:sz w:val="28"/>
          <w:szCs w:val="28"/>
        </w:rPr>
        <w:t>(законных представителей) имеют:</w:t>
      </w:r>
    </w:p>
    <w:p w:rsidR="00B65404" w:rsidRPr="008E4676" w:rsidRDefault="00B65404" w:rsidP="008E4676">
      <w:pPr>
        <w:pStyle w:val="a6"/>
        <w:shd w:val="clear" w:color="auto" w:fill="auto"/>
        <w:spacing w:before="0" w:after="0" w:line="240" w:lineRule="auto"/>
        <w:ind w:left="20" w:firstLine="1000"/>
        <w:rPr>
          <w:sz w:val="28"/>
          <w:szCs w:val="28"/>
        </w:rPr>
      </w:pPr>
      <w:r w:rsidRPr="008E4676">
        <w:rPr>
          <w:sz w:val="28"/>
          <w:szCs w:val="28"/>
        </w:rPr>
        <w:t xml:space="preserve">заведующий </w:t>
      </w:r>
      <w:r w:rsidR="00766AE5">
        <w:rPr>
          <w:sz w:val="28"/>
          <w:szCs w:val="28"/>
        </w:rPr>
        <w:t>ДОУ</w:t>
      </w:r>
      <w:r w:rsidRPr="008E4676">
        <w:rPr>
          <w:sz w:val="28"/>
          <w:szCs w:val="28"/>
        </w:rPr>
        <w:t>;</w:t>
      </w:r>
    </w:p>
    <w:p w:rsidR="00B65404" w:rsidRPr="008E4676" w:rsidRDefault="00B65404" w:rsidP="008E4676">
      <w:pPr>
        <w:pStyle w:val="a6"/>
        <w:shd w:val="clear" w:color="auto" w:fill="auto"/>
        <w:spacing w:before="0" w:after="0" w:line="240" w:lineRule="auto"/>
        <w:ind w:left="20" w:firstLine="1000"/>
        <w:rPr>
          <w:sz w:val="28"/>
          <w:szCs w:val="28"/>
        </w:rPr>
      </w:pPr>
      <w:r w:rsidRPr="008E4676">
        <w:rPr>
          <w:sz w:val="28"/>
          <w:szCs w:val="28"/>
        </w:rPr>
        <w:t>бухгалтер;</w:t>
      </w:r>
    </w:p>
    <w:p w:rsidR="00B65404" w:rsidRPr="008E4676" w:rsidRDefault="00B65404" w:rsidP="008E4676">
      <w:pPr>
        <w:pStyle w:val="a6"/>
        <w:shd w:val="clear" w:color="auto" w:fill="auto"/>
        <w:spacing w:before="0" w:after="0" w:line="240" w:lineRule="auto"/>
        <w:ind w:left="20" w:firstLine="1000"/>
        <w:rPr>
          <w:sz w:val="28"/>
          <w:szCs w:val="28"/>
        </w:rPr>
      </w:pPr>
      <w:r w:rsidRPr="008E4676">
        <w:rPr>
          <w:sz w:val="28"/>
          <w:szCs w:val="28"/>
        </w:rPr>
        <w:t>старший воспитатель;</w:t>
      </w:r>
    </w:p>
    <w:p w:rsidR="00B65404" w:rsidRPr="008E4676" w:rsidRDefault="00B65404" w:rsidP="008E4676">
      <w:pPr>
        <w:pStyle w:val="a6"/>
        <w:shd w:val="clear" w:color="auto" w:fill="auto"/>
        <w:spacing w:before="0" w:after="0" w:line="240" w:lineRule="auto"/>
        <w:ind w:left="20" w:firstLine="1000"/>
        <w:rPr>
          <w:sz w:val="28"/>
          <w:szCs w:val="28"/>
        </w:rPr>
      </w:pPr>
      <w:r w:rsidRPr="008E4676">
        <w:rPr>
          <w:sz w:val="28"/>
          <w:szCs w:val="28"/>
        </w:rPr>
        <w:t>делопроизводитель;</w:t>
      </w:r>
    </w:p>
    <w:p w:rsidR="00B65404" w:rsidRPr="008E4676" w:rsidRDefault="00B65404" w:rsidP="008E4676">
      <w:pPr>
        <w:pStyle w:val="a6"/>
        <w:shd w:val="clear" w:color="auto" w:fill="auto"/>
        <w:spacing w:before="0" w:after="0" w:line="240" w:lineRule="auto"/>
        <w:ind w:left="20" w:firstLine="1000"/>
        <w:rPr>
          <w:sz w:val="28"/>
          <w:szCs w:val="28"/>
        </w:rPr>
      </w:pPr>
      <w:r w:rsidRPr="008E4676">
        <w:rPr>
          <w:sz w:val="28"/>
          <w:szCs w:val="28"/>
        </w:rPr>
        <w:t>врач</w:t>
      </w:r>
      <w:r w:rsidR="001423AB">
        <w:rPr>
          <w:sz w:val="28"/>
          <w:szCs w:val="28"/>
        </w:rPr>
        <w:t xml:space="preserve">, </w:t>
      </w:r>
      <w:r w:rsidRPr="008E4676">
        <w:rPr>
          <w:sz w:val="28"/>
          <w:szCs w:val="28"/>
        </w:rPr>
        <w:t xml:space="preserve"> медицинская сестра;</w:t>
      </w:r>
    </w:p>
    <w:p w:rsidR="00B65404" w:rsidRPr="008E4676" w:rsidRDefault="00B65404" w:rsidP="008E4676">
      <w:pPr>
        <w:pStyle w:val="a6"/>
        <w:shd w:val="clear" w:color="auto" w:fill="auto"/>
        <w:spacing w:before="0" w:after="0" w:line="240" w:lineRule="auto"/>
        <w:ind w:left="20" w:firstLine="1000"/>
        <w:rPr>
          <w:sz w:val="28"/>
          <w:szCs w:val="28"/>
        </w:rPr>
      </w:pPr>
      <w:r w:rsidRPr="008E4676">
        <w:rPr>
          <w:sz w:val="28"/>
          <w:szCs w:val="28"/>
        </w:rPr>
        <w:t>воспитатели.</w:t>
      </w:r>
    </w:p>
    <w:p w:rsidR="0019369E" w:rsidRDefault="00B65404" w:rsidP="000F2755">
      <w:pPr>
        <w:pStyle w:val="a6"/>
        <w:shd w:val="clear" w:color="auto" w:fill="auto"/>
        <w:spacing w:before="0" w:after="123" w:line="240" w:lineRule="auto"/>
        <w:ind w:left="20" w:right="40" w:firstLine="0"/>
        <w:rPr>
          <w:rStyle w:val="7"/>
          <w:sz w:val="28"/>
          <w:szCs w:val="28"/>
        </w:rPr>
      </w:pPr>
      <w:r w:rsidRPr="008E4676">
        <w:rPr>
          <w:sz w:val="28"/>
          <w:szCs w:val="28"/>
        </w:rPr>
        <w:t>Каждый из вышеперечисленных сотруднико</w:t>
      </w:r>
      <w:r w:rsidR="0019369E">
        <w:rPr>
          <w:sz w:val="28"/>
          <w:szCs w:val="28"/>
        </w:rPr>
        <w:t>в даёт расписку (Приложение 5</w:t>
      </w:r>
      <w:r w:rsidRPr="008E4676">
        <w:rPr>
          <w:sz w:val="28"/>
          <w:szCs w:val="28"/>
        </w:rPr>
        <w:t>) о неразглашении персональных данных. По мере смены должностных лиц эти обязательства должны обновляться.</w:t>
      </w:r>
      <w:bookmarkStart w:id="3" w:name="bookmark8"/>
    </w:p>
    <w:p w:rsidR="00B65404" w:rsidRPr="008E4676" w:rsidRDefault="000F2755" w:rsidP="000F2755">
      <w:pPr>
        <w:pStyle w:val="30"/>
        <w:keepNext/>
        <w:keepLines/>
        <w:shd w:val="clear" w:color="auto" w:fill="auto"/>
        <w:spacing w:before="0" w:after="129" w:line="240" w:lineRule="auto"/>
        <w:ind w:right="1020" w:firstLine="0"/>
        <w:jc w:val="left"/>
        <w:rPr>
          <w:sz w:val="28"/>
          <w:szCs w:val="28"/>
        </w:rPr>
      </w:pPr>
      <w:bookmarkStart w:id="4" w:name="bookmark11"/>
      <w:bookmarkEnd w:id="3"/>
      <w:r>
        <w:rPr>
          <w:rStyle w:val="381"/>
          <w:b/>
          <w:bCs/>
          <w:sz w:val="28"/>
          <w:szCs w:val="28"/>
        </w:rPr>
        <w:t>5. Ответственность за нарушение но</w:t>
      </w:r>
      <w:r w:rsidR="00930F4A">
        <w:rPr>
          <w:rStyle w:val="381"/>
          <w:b/>
          <w:bCs/>
          <w:sz w:val="28"/>
          <w:szCs w:val="28"/>
        </w:rPr>
        <w:t>рм, регулирующих обработку и за</w:t>
      </w:r>
      <w:r>
        <w:rPr>
          <w:rStyle w:val="381"/>
          <w:b/>
          <w:bCs/>
          <w:sz w:val="28"/>
          <w:szCs w:val="28"/>
        </w:rPr>
        <w:t>щиту персональных данных</w:t>
      </w:r>
      <w:r w:rsidR="00B65404" w:rsidRPr="008E4676">
        <w:rPr>
          <w:sz w:val="28"/>
          <w:szCs w:val="28"/>
        </w:rPr>
        <w:t xml:space="preserve"> </w:t>
      </w:r>
      <w:bookmarkEnd w:id="4"/>
    </w:p>
    <w:p w:rsidR="000F2755" w:rsidRDefault="00B65404" w:rsidP="00B65404">
      <w:pPr>
        <w:pStyle w:val="a6"/>
        <w:shd w:val="clear" w:color="auto" w:fill="auto"/>
        <w:tabs>
          <w:tab w:val="left" w:pos="1662"/>
        </w:tabs>
        <w:spacing w:before="0" w:after="66" w:line="240" w:lineRule="auto"/>
        <w:ind w:right="40" w:firstLine="0"/>
        <w:rPr>
          <w:sz w:val="28"/>
          <w:szCs w:val="28"/>
        </w:rPr>
      </w:pPr>
      <w:r>
        <w:rPr>
          <w:sz w:val="28"/>
          <w:szCs w:val="28"/>
        </w:rPr>
        <w:t xml:space="preserve">5.1. </w:t>
      </w:r>
      <w:r w:rsidRPr="008E4676">
        <w:rPr>
          <w:sz w:val="28"/>
          <w:szCs w:val="28"/>
        </w:rPr>
        <w:t>Лица, виновные в нарушении норм, регулирующих получение, обработку и защиту персональных данных воспитанника и</w:t>
      </w:r>
      <w:r>
        <w:rPr>
          <w:sz w:val="28"/>
          <w:szCs w:val="28"/>
        </w:rPr>
        <w:t xml:space="preserve"> родителей</w:t>
      </w:r>
      <w:r w:rsidRPr="008E4676">
        <w:rPr>
          <w:sz w:val="28"/>
          <w:szCs w:val="28"/>
        </w:rPr>
        <w:t xml:space="preserve"> (законн</w:t>
      </w:r>
      <w:r>
        <w:rPr>
          <w:sz w:val="28"/>
          <w:szCs w:val="28"/>
        </w:rPr>
        <w:t>ых</w:t>
      </w:r>
      <w:r w:rsidRPr="008E4676">
        <w:rPr>
          <w:sz w:val="28"/>
          <w:szCs w:val="28"/>
        </w:rPr>
        <w:t xml:space="preserve"> представител</w:t>
      </w:r>
      <w:r>
        <w:rPr>
          <w:sz w:val="28"/>
          <w:szCs w:val="28"/>
        </w:rPr>
        <w:t>ей</w:t>
      </w:r>
      <w:r w:rsidRPr="008E4676">
        <w:rPr>
          <w:sz w:val="28"/>
          <w:szCs w:val="28"/>
        </w:rPr>
        <w:t>)</w:t>
      </w:r>
      <w:r>
        <w:rPr>
          <w:sz w:val="28"/>
          <w:szCs w:val="28"/>
        </w:rPr>
        <w:t xml:space="preserve">, привлекаются к дисциплинарной, </w:t>
      </w:r>
      <w:r w:rsidRPr="008E4676">
        <w:rPr>
          <w:sz w:val="28"/>
          <w:szCs w:val="28"/>
        </w:rPr>
        <w:t xml:space="preserve">гражданско-правовой, </w:t>
      </w:r>
      <w:r w:rsidRPr="008E4676">
        <w:rPr>
          <w:sz w:val="28"/>
          <w:szCs w:val="28"/>
        </w:rPr>
        <w:lastRenderedPageBreak/>
        <w:t>административной и уголовной ответственности в порядке, установленном федеральными законами.</w:t>
      </w:r>
    </w:p>
    <w:p w:rsidR="000F2755" w:rsidRDefault="000F2755" w:rsidP="00B65404">
      <w:pPr>
        <w:pStyle w:val="a6"/>
        <w:shd w:val="clear" w:color="auto" w:fill="auto"/>
        <w:tabs>
          <w:tab w:val="left" w:pos="1662"/>
        </w:tabs>
        <w:spacing w:before="0" w:after="66" w:line="240" w:lineRule="auto"/>
        <w:ind w:right="40" w:firstLine="0"/>
        <w:rPr>
          <w:sz w:val="28"/>
          <w:szCs w:val="28"/>
        </w:rPr>
      </w:pPr>
    </w:p>
    <w:p w:rsidR="000F2755" w:rsidRPr="00503DC8" w:rsidRDefault="000F2755" w:rsidP="000F2755">
      <w:pPr>
        <w:pStyle w:val="aa"/>
        <w:spacing w:before="0" w:beforeAutospacing="0" w:after="0" w:afterAutospacing="0"/>
        <w:ind w:right="150"/>
        <w:jc w:val="both"/>
        <w:rPr>
          <w:b/>
          <w:color w:val="000000"/>
          <w:sz w:val="28"/>
          <w:szCs w:val="28"/>
        </w:rPr>
      </w:pPr>
      <w:r>
        <w:rPr>
          <w:b/>
          <w:color w:val="000000"/>
          <w:sz w:val="28"/>
          <w:szCs w:val="28"/>
        </w:rPr>
        <w:t>6</w:t>
      </w:r>
      <w:r w:rsidRPr="00503DC8">
        <w:rPr>
          <w:b/>
          <w:color w:val="000000"/>
          <w:sz w:val="28"/>
          <w:szCs w:val="28"/>
        </w:rPr>
        <w:t>. Заключительные положения</w:t>
      </w:r>
    </w:p>
    <w:p w:rsidR="000F2755" w:rsidRPr="00503DC8" w:rsidRDefault="000F2755" w:rsidP="000F2755">
      <w:pPr>
        <w:jc w:val="both"/>
        <w:rPr>
          <w:rFonts w:ascii="Times New Roman" w:hAnsi="Times New Roman" w:cs="Times New Roman"/>
          <w:sz w:val="28"/>
          <w:szCs w:val="28"/>
        </w:rPr>
      </w:pPr>
      <w:r>
        <w:rPr>
          <w:rFonts w:ascii="Times New Roman" w:hAnsi="Times New Roman" w:cs="Times New Roman"/>
          <w:sz w:val="28"/>
          <w:szCs w:val="28"/>
        </w:rPr>
        <w:t>6</w:t>
      </w:r>
      <w:r w:rsidRPr="00503DC8">
        <w:rPr>
          <w:rFonts w:ascii="Times New Roman" w:hAnsi="Times New Roman" w:cs="Times New Roman"/>
          <w:sz w:val="28"/>
          <w:szCs w:val="28"/>
        </w:rPr>
        <w:t xml:space="preserve">.1. Настоящее Положение является локальным нормативным актом ДОУ, принимается на </w:t>
      </w:r>
      <w:r w:rsidR="00251B0B">
        <w:rPr>
          <w:rFonts w:ascii="Times New Roman" w:hAnsi="Times New Roman" w:cs="Times New Roman"/>
          <w:sz w:val="28"/>
          <w:szCs w:val="28"/>
        </w:rPr>
        <w:t>общем родительском собрании</w:t>
      </w:r>
      <w:r w:rsidRPr="00503DC8">
        <w:rPr>
          <w:rFonts w:ascii="Times New Roman" w:hAnsi="Times New Roman" w:cs="Times New Roman"/>
          <w:sz w:val="28"/>
          <w:szCs w:val="28"/>
        </w:rPr>
        <w:t>, согласовывается с профсоюзным комитетом и утверждается (либо вводится в действие) приказом заведующего дошкольным образовательным учреждением.</w:t>
      </w:r>
    </w:p>
    <w:p w:rsidR="000F2755" w:rsidRDefault="000F2755" w:rsidP="000F2755">
      <w:pPr>
        <w:pStyle w:val="aa"/>
        <w:spacing w:before="0" w:beforeAutospacing="0" w:after="0" w:afterAutospacing="0"/>
        <w:ind w:right="31"/>
        <w:jc w:val="both"/>
        <w:rPr>
          <w:color w:val="000000"/>
          <w:sz w:val="28"/>
          <w:szCs w:val="28"/>
        </w:rPr>
      </w:pPr>
      <w:r>
        <w:rPr>
          <w:sz w:val="28"/>
          <w:szCs w:val="28"/>
        </w:rPr>
        <w:t>6</w:t>
      </w:r>
      <w:r w:rsidRPr="00503DC8">
        <w:rPr>
          <w:sz w:val="28"/>
          <w:szCs w:val="28"/>
        </w:rPr>
        <w:t>.2. Все изменения и дополнения, вносимые в настоящее Положение, оформляются в</w:t>
      </w:r>
      <w:r w:rsidRPr="00503DC8">
        <w:rPr>
          <w:color w:val="000000"/>
          <w:sz w:val="28"/>
          <w:szCs w:val="28"/>
        </w:rPr>
        <w:t xml:space="preserve"> письменной форме в соответствии действующим законодательством Российской Федерации.</w:t>
      </w:r>
    </w:p>
    <w:p w:rsidR="000F2755" w:rsidRDefault="000F2755" w:rsidP="000F2755">
      <w:pPr>
        <w:jc w:val="both"/>
        <w:rPr>
          <w:rFonts w:ascii="Times New Roman" w:hAnsi="Times New Roman" w:cs="Times New Roman"/>
          <w:sz w:val="28"/>
          <w:szCs w:val="28"/>
        </w:rPr>
      </w:pPr>
      <w:r>
        <w:rPr>
          <w:rFonts w:ascii="Times New Roman" w:hAnsi="Times New Roman" w:cs="Times New Roman"/>
          <w:sz w:val="28"/>
          <w:szCs w:val="28"/>
        </w:rPr>
        <w:t>6</w:t>
      </w:r>
      <w:r w:rsidRPr="00503DC8">
        <w:rPr>
          <w:rFonts w:ascii="Times New Roman" w:hAnsi="Times New Roman" w:cs="Times New Roman"/>
          <w:sz w:val="28"/>
          <w:szCs w:val="28"/>
        </w:rPr>
        <w:t xml:space="preserve">.3. Положение принимается на неопределенный срок. </w:t>
      </w:r>
    </w:p>
    <w:p w:rsidR="000F2755" w:rsidRPr="00503DC8" w:rsidRDefault="000F2755" w:rsidP="000F2755">
      <w:pPr>
        <w:jc w:val="both"/>
        <w:rPr>
          <w:rFonts w:ascii="Times New Roman" w:hAnsi="Times New Roman" w:cs="Times New Roman"/>
          <w:sz w:val="28"/>
          <w:szCs w:val="28"/>
        </w:rPr>
      </w:pPr>
      <w:r>
        <w:rPr>
          <w:rFonts w:ascii="Times New Roman" w:hAnsi="Times New Roman" w:cs="Times New Roman"/>
          <w:sz w:val="28"/>
          <w:szCs w:val="28"/>
        </w:rPr>
        <w:t>6</w:t>
      </w:r>
      <w:r w:rsidRPr="00503DC8">
        <w:rPr>
          <w:rFonts w:ascii="Times New Roman" w:hAnsi="Times New Roman" w:cs="Times New Roman"/>
          <w:sz w:val="28"/>
          <w:szCs w:val="28"/>
        </w:rPr>
        <w:t>.4.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B65404" w:rsidRDefault="00B65404" w:rsidP="00B65404">
      <w:pPr>
        <w:pStyle w:val="a6"/>
        <w:shd w:val="clear" w:color="auto" w:fill="auto"/>
        <w:tabs>
          <w:tab w:val="left" w:pos="1662"/>
        </w:tabs>
        <w:spacing w:before="0" w:after="66" w:line="240" w:lineRule="auto"/>
        <w:ind w:right="40" w:firstLine="0"/>
        <w:rPr>
          <w:sz w:val="28"/>
          <w:szCs w:val="28"/>
        </w:rPr>
      </w:pPr>
    </w:p>
    <w:p w:rsidR="007C7DF7" w:rsidRDefault="007C7DF7" w:rsidP="00B65404">
      <w:pPr>
        <w:pStyle w:val="a6"/>
        <w:shd w:val="clear" w:color="auto" w:fill="auto"/>
        <w:tabs>
          <w:tab w:val="left" w:pos="1662"/>
        </w:tabs>
        <w:spacing w:before="0" w:after="66" w:line="240" w:lineRule="auto"/>
        <w:ind w:right="40" w:firstLine="0"/>
        <w:rPr>
          <w:sz w:val="28"/>
          <w:szCs w:val="28"/>
        </w:rPr>
      </w:pPr>
    </w:p>
    <w:p w:rsidR="007C7DF7" w:rsidRDefault="007C7DF7" w:rsidP="00B65404">
      <w:pPr>
        <w:pStyle w:val="a6"/>
        <w:shd w:val="clear" w:color="auto" w:fill="auto"/>
        <w:tabs>
          <w:tab w:val="left" w:pos="1662"/>
        </w:tabs>
        <w:spacing w:before="0" w:after="66" w:line="240" w:lineRule="auto"/>
        <w:ind w:right="40" w:firstLine="0"/>
        <w:rPr>
          <w:sz w:val="28"/>
          <w:szCs w:val="28"/>
        </w:rPr>
      </w:pPr>
    </w:p>
    <w:p w:rsidR="00930F4A" w:rsidRPr="00930F4A" w:rsidRDefault="00930F4A" w:rsidP="00930F4A">
      <w:pPr>
        <w:rPr>
          <w:rFonts w:ascii="Times New Roman" w:hAnsi="Times New Roman" w:cs="Times New Roman"/>
          <w:bCs/>
        </w:rPr>
      </w:pPr>
      <w:r w:rsidRPr="00930F4A">
        <w:rPr>
          <w:rFonts w:ascii="Times New Roman" w:hAnsi="Times New Roman" w:cs="Times New Roman"/>
          <w:bCs/>
        </w:rPr>
        <w:t>Согласовано</w:t>
      </w:r>
    </w:p>
    <w:p w:rsidR="00930F4A" w:rsidRPr="00930F4A" w:rsidRDefault="00930F4A" w:rsidP="00930F4A">
      <w:pPr>
        <w:rPr>
          <w:rFonts w:ascii="Times New Roman" w:hAnsi="Times New Roman" w:cs="Times New Roman"/>
          <w:bCs/>
        </w:rPr>
      </w:pPr>
      <w:r w:rsidRPr="00930F4A">
        <w:rPr>
          <w:rFonts w:ascii="Times New Roman" w:hAnsi="Times New Roman" w:cs="Times New Roman"/>
          <w:bCs/>
        </w:rPr>
        <w:t>с профсоюзным комитетом</w:t>
      </w:r>
    </w:p>
    <w:p w:rsidR="00930F4A" w:rsidRPr="00930F4A" w:rsidRDefault="00930F4A" w:rsidP="00930F4A">
      <w:pPr>
        <w:jc w:val="both"/>
        <w:rPr>
          <w:rFonts w:ascii="Times New Roman" w:hAnsi="Times New Roman" w:cs="Times New Roman"/>
          <w:sz w:val="28"/>
          <w:szCs w:val="28"/>
        </w:rPr>
      </w:pPr>
      <w:r w:rsidRPr="00930F4A">
        <w:rPr>
          <w:rFonts w:ascii="Times New Roman" w:hAnsi="Times New Roman" w:cs="Times New Roman"/>
          <w:bCs/>
        </w:rPr>
        <w:t>Протокол  от  «____»_________ 2019 г. № ___</w:t>
      </w:r>
    </w:p>
    <w:p w:rsidR="00B65404" w:rsidRPr="00930F4A" w:rsidRDefault="00B65404" w:rsidP="00930F4A">
      <w:pPr>
        <w:pStyle w:val="a6"/>
        <w:shd w:val="clear" w:color="auto" w:fill="auto"/>
        <w:tabs>
          <w:tab w:val="left" w:pos="1662"/>
        </w:tabs>
        <w:spacing w:before="0" w:after="0" w:line="240" w:lineRule="auto"/>
        <w:ind w:right="40" w:firstLine="0"/>
        <w:rPr>
          <w:sz w:val="28"/>
          <w:szCs w:val="28"/>
        </w:rPr>
      </w:pPr>
    </w:p>
    <w:p w:rsidR="000F2755" w:rsidRPr="00930F4A" w:rsidRDefault="000F2755" w:rsidP="00930F4A">
      <w:pPr>
        <w:pStyle w:val="a6"/>
        <w:shd w:val="clear" w:color="auto" w:fill="auto"/>
        <w:tabs>
          <w:tab w:val="left" w:pos="1662"/>
        </w:tabs>
        <w:spacing w:before="0" w:after="0" w:line="240" w:lineRule="auto"/>
        <w:ind w:right="40" w:firstLine="0"/>
        <w:rPr>
          <w:sz w:val="28"/>
          <w:szCs w:val="28"/>
        </w:rPr>
      </w:pPr>
    </w:p>
    <w:p w:rsidR="000F2755" w:rsidRDefault="000F2755" w:rsidP="00B65404">
      <w:pPr>
        <w:pStyle w:val="a6"/>
        <w:shd w:val="clear" w:color="auto" w:fill="auto"/>
        <w:tabs>
          <w:tab w:val="left" w:pos="1662"/>
        </w:tabs>
        <w:spacing w:before="0" w:after="66" w:line="240" w:lineRule="auto"/>
        <w:ind w:right="40" w:firstLine="0"/>
        <w:rPr>
          <w:sz w:val="28"/>
          <w:szCs w:val="28"/>
        </w:rPr>
      </w:pPr>
    </w:p>
    <w:p w:rsidR="000F2755" w:rsidRDefault="000F2755" w:rsidP="00B65404">
      <w:pPr>
        <w:pStyle w:val="a6"/>
        <w:shd w:val="clear" w:color="auto" w:fill="auto"/>
        <w:tabs>
          <w:tab w:val="left" w:pos="1662"/>
        </w:tabs>
        <w:spacing w:before="0" w:after="66" w:line="240" w:lineRule="auto"/>
        <w:ind w:right="40" w:firstLine="0"/>
        <w:rPr>
          <w:sz w:val="28"/>
          <w:szCs w:val="28"/>
        </w:rPr>
      </w:pPr>
    </w:p>
    <w:p w:rsidR="000F2755" w:rsidRDefault="000F2755" w:rsidP="00B65404">
      <w:pPr>
        <w:pStyle w:val="a6"/>
        <w:shd w:val="clear" w:color="auto" w:fill="auto"/>
        <w:tabs>
          <w:tab w:val="left" w:pos="1662"/>
        </w:tabs>
        <w:spacing w:before="0" w:after="66" w:line="240" w:lineRule="auto"/>
        <w:ind w:right="40" w:firstLine="0"/>
        <w:rPr>
          <w:sz w:val="28"/>
          <w:szCs w:val="28"/>
        </w:rPr>
      </w:pPr>
    </w:p>
    <w:p w:rsidR="000F2755" w:rsidRDefault="000F2755" w:rsidP="00B65404">
      <w:pPr>
        <w:pStyle w:val="a6"/>
        <w:shd w:val="clear" w:color="auto" w:fill="auto"/>
        <w:tabs>
          <w:tab w:val="left" w:pos="1662"/>
        </w:tabs>
        <w:spacing w:before="0" w:after="66" w:line="240" w:lineRule="auto"/>
        <w:ind w:right="40" w:firstLine="0"/>
        <w:rPr>
          <w:sz w:val="28"/>
          <w:szCs w:val="28"/>
        </w:rPr>
      </w:pPr>
    </w:p>
    <w:p w:rsidR="000F2755" w:rsidRDefault="000F2755" w:rsidP="00B65404">
      <w:pPr>
        <w:pStyle w:val="a6"/>
        <w:shd w:val="clear" w:color="auto" w:fill="auto"/>
        <w:tabs>
          <w:tab w:val="left" w:pos="1662"/>
        </w:tabs>
        <w:spacing w:before="0" w:after="66" w:line="240" w:lineRule="auto"/>
        <w:ind w:right="40" w:firstLine="0"/>
        <w:rPr>
          <w:sz w:val="28"/>
          <w:szCs w:val="28"/>
        </w:rPr>
      </w:pPr>
    </w:p>
    <w:p w:rsidR="000F2755" w:rsidRDefault="000F2755" w:rsidP="00B65404">
      <w:pPr>
        <w:pStyle w:val="a6"/>
        <w:shd w:val="clear" w:color="auto" w:fill="auto"/>
        <w:tabs>
          <w:tab w:val="left" w:pos="1662"/>
        </w:tabs>
        <w:spacing w:before="0" w:after="66" w:line="240" w:lineRule="auto"/>
        <w:ind w:right="40" w:firstLine="0"/>
        <w:rPr>
          <w:sz w:val="28"/>
          <w:szCs w:val="28"/>
        </w:rPr>
      </w:pPr>
    </w:p>
    <w:p w:rsidR="000F2755" w:rsidRDefault="000F2755" w:rsidP="00B65404">
      <w:pPr>
        <w:pStyle w:val="a6"/>
        <w:shd w:val="clear" w:color="auto" w:fill="auto"/>
        <w:tabs>
          <w:tab w:val="left" w:pos="1662"/>
        </w:tabs>
        <w:spacing w:before="0" w:after="66" w:line="240" w:lineRule="auto"/>
        <w:ind w:right="40" w:firstLine="0"/>
        <w:rPr>
          <w:sz w:val="28"/>
          <w:szCs w:val="28"/>
        </w:rPr>
      </w:pPr>
    </w:p>
    <w:p w:rsidR="001F479A" w:rsidRDefault="001F479A" w:rsidP="00B65404">
      <w:pPr>
        <w:pStyle w:val="a6"/>
        <w:shd w:val="clear" w:color="auto" w:fill="auto"/>
        <w:tabs>
          <w:tab w:val="left" w:pos="1662"/>
        </w:tabs>
        <w:spacing w:before="0" w:after="66" w:line="240" w:lineRule="auto"/>
        <w:ind w:right="40" w:firstLine="0"/>
        <w:rPr>
          <w:sz w:val="28"/>
          <w:szCs w:val="28"/>
        </w:rPr>
      </w:pPr>
    </w:p>
    <w:p w:rsidR="001F479A" w:rsidRDefault="001F479A" w:rsidP="00B65404">
      <w:pPr>
        <w:pStyle w:val="a6"/>
        <w:shd w:val="clear" w:color="auto" w:fill="auto"/>
        <w:tabs>
          <w:tab w:val="left" w:pos="1662"/>
        </w:tabs>
        <w:spacing w:before="0" w:after="66" w:line="240" w:lineRule="auto"/>
        <w:ind w:right="40" w:firstLine="0"/>
        <w:rPr>
          <w:sz w:val="28"/>
          <w:szCs w:val="28"/>
        </w:rPr>
      </w:pPr>
    </w:p>
    <w:p w:rsidR="001F479A" w:rsidRDefault="001F479A" w:rsidP="00B65404">
      <w:pPr>
        <w:pStyle w:val="a6"/>
        <w:shd w:val="clear" w:color="auto" w:fill="auto"/>
        <w:tabs>
          <w:tab w:val="left" w:pos="1662"/>
        </w:tabs>
        <w:spacing w:before="0" w:after="66" w:line="240" w:lineRule="auto"/>
        <w:ind w:right="40" w:firstLine="0"/>
        <w:rPr>
          <w:sz w:val="28"/>
          <w:szCs w:val="28"/>
        </w:rPr>
      </w:pPr>
    </w:p>
    <w:p w:rsidR="001F479A" w:rsidRDefault="001F479A" w:rsidP="00B65404">
      <w:pPr>
        <w:pStyle w:val="a6"/>
        <w:shd w:val="clear" w:color="auto" w:fill="auto"/>
        <w:tabs>
          <w:tab w:val="left" w:pos="1662"/>
        </w:tabs>
        <w:spacing w:before="0" w:after="66" w:line="240" w:lineRule="auto"/>
        <w:ind w:right="40" w:firstLine="0"/>
        <w:rPr>
          <w:sz w:val="28"/>
          <w:szCs w:val="28"/>
        </w:rPr>
      </w:pPr>
    </w:p>
    <w:p w:rsidR="001F479A" w:rsidRDefault="001F479A" w:rsidP="00B65404">
      <w:pPr>
        <w:pStyle w:val="a6"/>
        <w:shd w:val="clear" w:color="auto" w:fill="auto"/>
        <w:tabs>
          <w:tab w:val="left" w:pos="1662"/>
        </w:tabs>
        <w:spacing w:before="0" w:after="66" w:line="240" w:lineRule="auto"/>
        <w:ind w:right="40" w:firstLine="0"/>
        <w:rPr>
          <w:sz w:val="28"/>
          <w:szCs w:val="28"/>
        </w:rPr>
      </w:pPr>
    </w:p>
    <w:p w:rsidR="001F479A" w:rsidRDefault="001F479A" w:rsidP="00B65404">
      <w:pPr>
        <w:pStyle w:val="a6"/>
        <w:shd w:val="clear" w:color="auto" w:fill="auto"/>
        <w:tabs>
          <w:tab w:val="left" w:pos="1662"/>
        </w:tabs>
        <w:spacing w:before="0" w:after="66" w:line="240" w:lineRule="auto"/>
        <w:ind w:right="40" w:firstLine="0"/>
        <w:rPr>
          <w:sz w:val="28"/>
          <w:szCs w:val="28"/>
        </w:rPr>
      </w:pPr>
    </w:p>
    <w:p w:rsidR="001F479A" w:rsidRDefault="001F479A" w:rsidP="00B65404">
      <w:pPr>
        <w:pStyle w:val="a6"/>
        <w:shd w:val="clear" w:color="auto" w:fill="auto"/>
        <w:tabs>
          <w:tab w:val="left" w:pos="1662"/>
        </w:tabs>
        <w:spacing w:before="0" w:after="66" w:line="240" w:lineRule="auto"/>
        <w:ind w:right="40" w:firstLine="0"/>
        <w:rPr>
          <w:sz w:val="28"/>
          <w:szCs w:val="28"/>
        </w:rPr>
      </w:pPr>
    </w:p>
    <w:p w:rsidR="001F479A" w:rsidRDefault="001F479A" w:rsidP="00B65404">
      <w:pPr>
        <w:pStyle w:val="a6"/>
        <w:shd w:val="clear" w:color="auto" w:fill="auto"/>
        <w:tabs>
          <w:tab w:val="left" w:pos="1662"/>
        </w:tabs>
        <w:spacing w:before="0" w:after="66" w:line="240" w:lineRule="auto"/>
        <w:ind w:right="40" w:firstLine="0"/>
        <w:rPr>
          <w:sz w:val="28"/>
          <w:szCs w:val="28"/>
        </w:rPr>
      </w:pPr>
    </w:p>
    <w:p w:rsidR="001F479A" w:rsidRDefault="001F479A" w:rsidP="00B65404">
      <w:pPr>
        <w:pStyle w:val="a6"/>
        <w:shd w:val="clear" w:color="auto" w:fill="auto"/>
        <w:tabs>
          <w:tab w:val="left" w:pos="1662"/>
        </w:tabs>
        <w:spacing w:before="0" w:after="66" w:line="240" w:lineRule="auto"/>
        <w:ind w:right="40" w:firstLine="0"/>
        <w:rPr>
          <w:sz w:val="28"/>
          <w:szCs w:val="28"/>
        </w:rPr>
      </w:pPr>
    </w:p>
    <w:p w:rsidR="001F479A" w:rsidRDefault="001F479A" w:rsidP="00B65404">
      <w:pPr>
        <w:pStyle w:val="a6"/>
        <w:shd w:val="clear" w:color="auto" w:fill="auto"/>
        <w:tabs>
          <w:tab w:val="left" w:pos="1662"/>
        </w:tabs>
        <w:spacing w:before="0" w:after="66" w:line="240" w:lineRule="auto"/>
        <w:ind w:right="40" w:firstLine="0"/>
        <w:rPr>
          <w:sz w:val="28"/>
          <w:szCs w:val="28"/>
        </w:rPr>
      </w:pPr>
    </w:p>
    <w:p w:rsidR="001F479A" w:rsidRDefault="001F479A" w:rsidP="00B65404">
      <w:pPr>
        <w:pStyle w:val="a6"/>
        <w:shd w:val="clear" w:color="auto" w:fill="auto"/>
        <w:tabs>
          <w:tab w:val="left" w:pos="1662"/>
        </w:tabs>
        <w:spacing w:before="0" w:after="66" w:line="240" w:lineRule="auto"/>
        <w:ind w:right="40" w:firstLine="0"/>
        <w:rPr>
          <w:sz w:val="28"/>
          <w:szCs w:val="28"/>
        </w:rPr>
      </w:pPr>
    </w:p>
    <w:p w:rsidR="004B0195" w:rsidRDefault="004B0195" w:rsidP="001F479A">
      <w:pPr>
        <w:jc w:val="center"/>
        <w:rPr>
          <w:rFonts w:ascii="Times New Roman" w:hAnsi="Times New Roman" w:cs="Times New Roman"/>
        </w:rPr>
      </w:pPr>
    </w:p>
    <w:p w:rsidR="004B0195" w:rsidRDefault="004B0195" w:rsidP="004B0195">
      <w:pPr>
        <w:jc w:val="right"/>
        <w:rPr>
          <w:rFonts w:ascii="Times New Roman" w:hAnsi="Times New Roman" w:cs="Times New Roman"/>
          <w:sz w:val="20"/>
          <w:szCs w:val="20"/>
        </w:rPr>
      </w:pPr>
      <w:r>
        <w:rPr>
          <w:rFonts w:ascii="Times New Roman" w:hAnsi="Times New Roman" w:cs="Times New Roman"/>
          <w:sz w:val="20"/>
          <w:szCs w:val="20"/>
        </w:rPr>
        <w:lastRenderedPageBreak/>
        <w:t>Приложение 1</w:t>
      </w:r>
    </w:p>
    <w:p w:rsidR="004B0195" w:rsidRPr="00803D3C" w:rsidRDefault="004B0195" w:rsidP="004B0195">
      <w:pPr>
        <w:jc w:val="center"/>
        <w:rPr>
          <w:rFonts w:ascii="Times New Roman" w:hAnsi="Times New Roman" w:cs="Times New Roman"/>
          <w:sz w:val="20"/>
          <w:szCs w:val="20"/>
        </w:rPr>
      </w:pPr>
      <w:r w:rsidRPr="00803D3C">
        <w:rPr>
          <w:rFonts w:ascii="Times New Roman" w:hAnsi="Times New Roman" w:cs="Times New Roman"/>
          <w:sz w:val="20"/>
          <w:szCs w:val="20"/>
        </w:rPr>
        <w:t>СОГЛАСИЕ</w:t>
      </w:r>
      <w:r w:rsidRPr="00803D3C">
        <w:rPr>
          <w:rFonts w:ascii="Times New Roman" w:hAnsi="Times New Roman" w:cs="Times New Roman"/>
          <w:sz w:val="20"/>
          <w:szCs w:val="20"/>
        </w:rPr>
        <w:br/>
        <w:t>на обработку персональных данных</w:t>
      </w:r>
    </w:p>
    <w:p w:rsidR="004B0195" w:rsidRPr="00803D3C" w:rsidRDefault="004B0195" w:rsidP="004B0195">
      <w:pPr>
        <w:jc w:val="both"/>
        <w:rPr>
          <w:rFonts w:ascii="Times New Roman" w:hAnsi="Times New Roman" w:cs="Times New Roman"/>
          <w:sz w:val="20"/>
          <w:szCs w:val="20"/>
        </w:rPr>
      </w:pPr>
      <w:r w:rsidRPr="00803D3C">
        <w:rPr>
          <w:rFonts w:ascii="Times New Roman" w:hAnsi="Times New Roman" w:cs="Times New Roman"/>
          <w:sz w:val="20"/>
          <w:szCs w:val="20"/>
        </w:rPr>
        <w:t>Я, ____________________________________________</w:t>
      </w:r>
      <w:r>
        <w:rPr>
          <w:rFonts w:ascii="Times New Roman" w:hAnsi="Times New Roman" w:cs="Times New Roman"/>
          <w:sz w:val="20"/>
          <w:szCs w:val="20"/>
        </w:rPr>
        <w:t>_______________________________</w:t>
      </w:r>
      <w:r w:rsidRPr="00803D3C">
        <w:rPr>
          <w:rFonts w:ascii="Times New Roman" w:hAnsi="Times New Roman" w:cs="Times New Roman"/>
          <w:sz w:val="20"/>
          <w:szCs w:val="20"/>
        </w:rPr>
        <w:t>__</w:t>
      </w:r>
      <w:r>
        <w:rPr>
          <w:rFonts w:ascii="Times New Roman" w:hAnsi="Times New Roman" w:cs="Times New Roman"/>
          <w:sz w:val="20"/>
          <w:szCs w:val="20"/>
        </w:rPr>
        <w:t>_______________</w:t>
      </w:r>
      <w:r w:rsidRPr="00803D3C">
        <w:rPr>
          <w:rFonts w:ascii="Times New Roman" w:hAnsi="Times New Roman" w:cs="Times New Roman"/>
          <w:sz w:val="20"/>
          <w:szCs w:val="20"/>
        </w:rPr>
        <w:t>,</w:t>
      </w:r>
    </w:p>
    <w:p w:rsidR="004B0195" w:rsidRPr="00803D3C" w:rsidRDefault="004B0195" w:rsidP="004B0195">
      <w:pPr>
        <w:ind w:left="708" w:firstLine="708"/>
        <w:jc w:val="both"/>
        <w:rPr>
          <w:rFonts w:ascii="Times New Roman" w:hAnsi="Times New Roman" w:cs="Times New Roman"/>
          <w:sz w:val="20"/>
          <w:szCs w:val="20"/>
        </w:rPr>
      </w:pPr>
      <w:r w:rsidRPr="00803D3C">
        <w:rPr>
          <w:rFonts w:ascii="Times New Roman" w:hAnsi="Times New Roman" w:cs="Times New Roman"/>
          <w:sz w:val="20"/>
          <w:szCs w:val="20"/>
        </w:rPr>
        <w:t>(Фамилия Имя Отчество субъекта персональных данных полностью)</w:t>
      </w:r>
    </w:p>
    <w:p w:rsidR="004B0195" w:rsidRPr="00803D3C" w:rsidRDefault="004B0195" w:rsidP="004B0195">
      <w:pPr>
        <w:jc w:val="both"/>
        <w:rPr>
          <w:rFonts w:ascii="Times New Roman" w:hAnsi="Times New Roman" w:cs="Times New Roman"/>
          <w:sz w:val="20"/>
          <w:szCs w:val="20"/>
        </w:rPr>
      </w:pPr>
      <w:r w:rsidRPr="00803D3C">
        <w:rPr>
          <w:rFonts w:ascii="Times New Roman" w:hAnsi="Times New Roman" w:cs="Times New Roman"/>
          <w:sz w:val="20"/>
          <w:szCs w:val="20"/>
        </w:rPr>
        <w:t>основной документ, удостоверяющий личность_________________________________</w:t>
      </w:r>
      <w:r>
        <w:rPr>
          <w:rFonts w:ascii="Times New Roman" w:hAnsi="Times New Roman" w:cs="Times New Roman"/>
          <w:sz w:val="20"/>
          <w:szCs w:val="20"/>
        </w:rPr>
        <w:t>____________</w:t>
      </w:r>
      <w:r w:rsidRPr="00803D3C">
        <w:rPr>
          <w:rFonts w:ascii="Times New Roman" w:hAnsi="Times New Roman" w:cs="Times New Roman"/>
          <w:sz w:val="20"/>
          <w:szCs w:val="20"/>
        </w:rPr>
        <w:t>,</w:t>
      </w:r>
    </w:p>
    <w:p w:rsidR="004B0195" w:rsidRPr="00803D3C" w:rsidRDefault="004B0195" w:rsidP="004B0195">
      <w:pPr>
        <w:ind w:left="708"/>
        <w:jc w:val="both"/>
        <w:rPr>
          <w:rFonts w:ascii="Times New Roman" w:hAnsi="Times New Roman" w:cs="Times New Roman"/>
          <w:sz w:val="20"/>
          <w:szCs w:val="20"/>
        </w:rPr>
      </w:pPr>
      <w:r w:rsidRPr="00803D3C">
        <w:rPr>
          <w:rFonts w:ascii="Times New Roman" w:hAnsi="Times New Roman" w:cs="Times New Roman"/>
          <w:sz w:val="20"/>
          <w:szCs w:val="20"/>
        </w:rPr>
        <w:t>(вид, номер, сведения о дате выдачи указанного документа и выдавшем его органе)</w:t>
      </w:r>
    </w:p>
    <w:p w:rsidR="004B0195" w:rsidRPr="00803D3C" w:rsidRDefault="004B0195" w:rsidP="004B0195">
      <w:pPr>
        <w:spacing w:before="240" w:after="120"/>
        <w:jc w:val="both"/>
        <w:rPr>
          <w:rFonts w:ascii="Times New Roman" w:hAnsi="Times New Roman" w:cs="Times New Roman"/>
          <w:sz w:val="20"/>
          <w:szCs w:val="20"/>
        </w:rPr>
      </w:pPr>
      <w:r w:rsidRPr="00803D3C">
        <w:rPr>
          <w:rFonts w:ascii="Times New Roman" w:hAnsi="Times New Roman" w:cs="Times New Roman"/>
          <w:sz w:val="20"/>
          <w:szCs w:val="20"/>
        </w:rPr>
        <w:t>проживающий по адресу___________________________________________________</w:t>
      </w:r>
      <w:r>
        <w:rPr>
          <w:rFonts w:ascii="Times New Roman" w:hAnsi="Times New Roman" w:cs="Times New Roman"/>
          <w:sz w:val="20"/>
          <w:szCs w:val="20"/>
        </w:rPr>
        <w:t>_________________</w:t>
      </w:r>
      <w:r w:rsidRPr="00803D3C">
        <w:rPr>
          <w:rFonts w:ascii="Times New Roman" w:hAnsi="Times New Roman" w:cs="Times New Roman"/>
          <w:sz w:val="20"/>
          <w:szCs w:val="20"/>
        </w:rPr>
        <w:t>,</w:t>
      </w:r>
    </w:p>
    <w:p w:rsidR="004B0195" w:rsidRPr="00803D3C" w:rsidRDefault="004B0195" w:rsidP="004B0195">
      <w:pPr>
        <w:jc w:val="both"/>
        <w:rPr>
          <w:rFonts w:ascii="Times New Roman" w:hAnsi="Times New Roman" w:cs="Times New Roman"/>
          <w:sz w:val="20"/>
          <w:szCs w:val="20"/>
        </w:rPr>
      </w:pPr>
      <w:r w:rsidRPr="00803D3C">
        <w:rPr>
          <w:rFonts w:ascii="Times New Roman" w:hAnsi="Times New Roman" w:cs="Times New Roman"/>
          <w:sz w:val="20"/>
          <w:szCs w:val="20"/>
        </w:rPr>
        <w:t>являясь законным представителем________________________</w:t>
      </w:r>
      <w:r>
        <w:rPr>
          <w:rFonts w:ascii="Times New Roman" w:hAnsi="Times New Roman" w:cs="Times New Roman"/>
          <w:sz w:val="20"/>
          <w:szCs w:val="20"/>
        </w:rPr>
        <w:t>__________</w:t>
      </w:r>
    </w:p>
    <w:p w:rsidR="004B0195" w:rsidRPr="00803D3C" w:rsidRDefault="004B0195" w:rsidP="004B0195">
      <w:pPr>
        <w:ind w:left="1416" w:firstLine="708"/>
        <w:jc w:val="both"/>
        <w:rPr>
          <w:rFonts w:ascii="Times New Roman" w:hAnsi="Times New Roman" w:cs="Times New Roman"/>
          <w:sz w:val="20"/>
          <w:szCs w:val="20"/>
        </w:rPr>
      </w:pPr>
      <w:r w:rsidRPr="00803D3C">
        <w:rPr>
          <w:rFonts w:ascii="Times New Roman" w:hAnsi="Times New Roman" w:cs="Times New Roman"/>
          <w:sz w:val="20"/>
          <w:szCs w:val="20"/>
        </w:rPr>
        <w:t xml:space="preserve"> (Фамилия Имя Отчество субъекта персональных данных)</w:t>
      </w:r>
    </w:p>
    <w:p w:rsidR="004B0195" w:rsidRPr="00803D3C" w:rsidRDefault="004B0195" w:rsidP="004B0195">
      <w:pPr>
        <w:jc w:val="both"/>
        <w:rPr>
          <w:rFonts w:ascii="Times New Roman" w:hAnsi="Times New Roman" w:cs="Times New Roman"/>
          <w:sz w:val="20"/>
          <w:szCs w:val="20"/>
        </w:rPr>
      </w:pPr>
      <w:r w:rsidRPr="00803D3C">
        <w:rPr>
          <w:rFonts w:ascii="Times New Roman" w:hAnsi="Times New Roman" w:cs="Times New Roman"/>
          <w:sz w:val="20"/>
          <w:szCs w:val="20"/>
        </w:rPr>
        <w:t>на основании ______________________________________</w:t>
      </w:r>
      <w:r>
        <w:rPr>
          <w:rFonts w:ascii="Times New Roman" w:hAnsi="Times New Roman" w:cs="Times New Roman"/>
          <w:sz w:val="20"/>
          <w:szCs w:val="20"/>
        </w:rPr>
        <w:t>______________________________________</w:t>
      </w:r>
    </w:p>
    <w:p w:rsidR="004B0195" w:rsidRPr="00803D3C" w:rsidRDefault="004B0195" w:rsidP="004B0195">
      <w:pPr>
        <w:jc w:val="center"/>
        <w:rPr>
          <w:rFonts w:ascii="Times New Roman" w:hAnsi="Times New Roman" w:cs="Times New Roman"/>
          <w:sz w:val="20"/>
          <w:szCs w:val="20"/>
        </w:rPr>
      </w:pPr>
      <w:r w:rsidRPr="00803D3C">
        <w:rPr>
          <w:rFonts w:ascii="Times New Roman" w:hAnsi="Times New Roman" w:cs="Times New Roman"/>
          <w:sz w:val="20"/>
          <w:szCs w:val="20"/>
        </w:rPr>
        <w:t>(реквизиты документа, подтверждающего полномочия законного представителя)</w:t>
      </w:r>
    </w:p>
    <w:p w:rsidR="004B0195" w:rsidRPr="00803D3C" w:rsidRDefault="004B0195" w:rsidP="004B0195">
      <w:pPr>
        <w:rPr>
          <w:rFonts w:ascii="Times New Roman" w:hAnsi="Times New Roman" w:cs="Times New Roman"/>
          <w:sz w:val="20"/>
          <w:szCs w:val="20"/>
        </w:rPr>
      </w:pPr>
      <w:r w:rsidRPr="00803D3C">
        <w:rPr>
          <w:rFonts w:ascii="Times New Roman" w:hAnsi="Times New Roman" w:cs="Times New Roman"/>
          <w:sz w:val="20"/>
          <w:szCs w:val="20"/>
        </w:rPr>
        <w:t>проживающего по адресу__________________________________________________</w:t>
      </w:r>
      <w:r>
        <w:rPr>
          <w:rFonts w:ascii="Times New Roman" w:hAnsi="Times New Roman" w:cs="Times New Roman"/>
          <w:sz w:val="20"/>
          <w:szCs w:val="20"/>
        </w:rPr>
        <w:t>___________________</w:t>
      </w:r>
    </w:p>
    <w:p w:rsidR="004B0195" w:rsidRPr="00803D3C" w:rsidRDefault="004B0195" w:rsidP="004B0195">
      <w:pPr>
        <w:jc w:val="both"/>
        <w:rPr>
          <w:rFonts w:ascii="Times New Roman" w:hAnsi="Times New Roman" w:cs="Times New Roman"/>
          <w:sz w:val="20"/>
          <w:szCs w:val="20"/>
        </w:rPr>
      </w:pPr>
      <w:r w:rsidRPr="00803D3C">
        <w:rPr>
          <w:rFonts w:ascii="Times New Roman" w:hAnsi="Times New Roman" w:cs="Times New Roman"/>
          <w:sz w:val="20"/>
          <w:szCs w:val="20"/>
        </w:rPr>
        <w:t>настоящим даю свое согласие МАДОУ №35 р.п. Приютово расположенному по адресу: 452017, республика Башкортостан, Белебеевский район, п. Приютово, ул. Островского, д.40, далее – «Оператор», на обработку персональных данных (см. п.3) на следующих условиях:</w:t>
      </w:r>
    </w:p>
    <w:p w:rsidR="004B0195" w:rsidRPr="00803D3C" w:rsidRDefault="004B0195" w:rsidP="004B0195">
      <w:pPr>
        <w:pStyle w:val="a8"/>
        <w:numPr>
          <w:ilvl w:val="0"/>
          <w:numId w:val="10"/>
        </w:numPr>
        <w:tabs>
          <w:tab w:val="left" w:pos="567"/>
        </w:tabs>
        <w:spacing w:after="0" w:line="240" w:lineRule="auto"/>
        <w:ind w:left="0" w:firstLine="0"/>
        <w:jc w:val="both"/>
        <w:rPr>
          <w:rFonts w:ascii="Times New Roman" w:hAnsi="Times New Roman"/>
          <w:sz w:val="20"/>
          <w:szCs w:val="20"/>
        </w:rPr>
      </w:pPr>
      <w:r w:rsidRPr="00803D3C">
        <w:rPr>
          <w:rFonts w:ascii="Times New Roman" w:hAnsi="Times New Roman"/>
          <w:sz w:val="20"/>
          <w:szCs w:val="20"/>
        </w:rPr>
        <w:t>Согласие дается мною в целях предоставления качественного дошкольного образования.</w:t>
      </w:r>
    </w:p>
    <w:p w:rsidR="004B0195" w:rsidRPr="00803D3C" w:rsidRDefault="004B0195" w:rsidP="004B0195">
      <w:pPr>
        <w:pStyle w:val="a8"/>
        <w:numPr>
          <w:ilvl w:val="0"/>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Настоящее согласие дается на осуществление следующих действий в отношении моих персональных данных, которые необходимы для достижения указанных выше целей, совершаемых с использованием таких средств автоматизации или без использования таких средств, включая, без ограничения: сбор, запись, систематизацию, накопление, хранение, уточнение (обновление, изменение), извлечение, использование, передачу (предоставление, доступ), распространение, блокирование, удаление, уничтожение моих персональных данных, а также любых иных действий с учетом действующего законодательства РФ.</w:t>
      </w:r>
    </w:p>
    <w:p w:rsidR="004B0195" w:rsidRPr="00803D3C" w:rsidRDefault="004B0195" w:rsidP="004B0195">
      <w:pPr>
        <w:pStyle w:val="a8"/>
        <w:numPr>
          <w:ilvl w:val="0"/>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Перечень персональных данных, обрабатываемых Оператором:</w:t>
      </w:r>
    </w:p>
    <w:p w:rsidR="004B0195" w:rsidRPr="00803D3C"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 xml:space="preserve">  Фамилия Имя Отчество;</w:t>
      </w:r>
    </w:p>
    <w:p w:rsidR="004B0195" w:rsidRPr="00803D3C"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 xml:space="preserve">  Дата рождения;</w:t>
      </w:r>
    </w:p>
    <w:p w:rsidR="004B0195" w:rsidRPr="00803D3C"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 xml:space="preserve">  Место рождения;</w:t>
      </w:r>
    </w:p>
    <w:p w:rsidR="004B0195" w:rsidRPr="00803D3C"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 xml:space="preserve">  Пол;</w:t>
      </w:r>
    </w:p>
    <w:p w:rsidR="004B0195" w:rsidRPr="00803D3C"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 xml:space="preserve">  Гражданство;</w:t>
      </w:r>
    </w:p>
    <w:p w:rsidR="004B0195" w:rsidRPr="00803D3C"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 xml:space="preserve">  Данные документа, удостоверяющего личность родителя (вид, серия, номер, дата выдачи, наименование органа, выдавшего документ);</w:t>
      </w:r>
    </w:p>
    <w:p w:rsidR="004B0195" w:rsidRPr="00803D3C"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 xml:space="preserve">  Номер личного дела;</w:t>
      </w:r>
    </w:p>
    <w:p w:rsidR="004B0195" w:rsidRPr="00803D3C"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 xml:space="preserve">  Данные полиса ОМС;</w:t>
      </w:r>
    </w:p>
    <w:p w:rsidR="004B0195" w:rsidRPr="00803D3C"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 xml:space="preserve">  ИНН;</w:t>
      </w:r>
    </w:p>
    <w:p w:rsidR="004B0195" w:rsidRPr="00803D3C"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 xml:space="preserve">  СНИЛС;</w:t>
      </w:r>
    </w:p>
    <w:p w:rsidR="004B0195" w:rsidRPr="00803D3C"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 xml:space="preserve">  Социальное положение;</w:t>
      </w:r>
    </w:p>
    <w:p w:rsidR="004B0195" w:rsidRPr="00803D3C"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 xml:space="preserve">  Состав семьи;</w:t>
      </w:r>
    </w:p>
    <w:p w:rsidR="004B0195" w:rsidRPr="00803D3C"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 xml:space="preserve">  Сведения о состоянии здоровья;</w:t>
      </w:r>
    </w:p>
    <w:p w:rsidR="004B0195" w:rsidRPr="00803D3C"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 xml:space="preserve">  Данные об участии в мероприятиях и личных достижениях;</w:t>
      </w:r>
    </w:p>
    <w:p w:rsidR="004B0195" w:rsidRPr="00803D3C"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 xml:space="preserve">  Группа;</w:t>
      </w:r>
    </w:p>
    <w:p w:rsidR="004B0195" w:rsidRPr="00803D3C"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 xml:space="preserve">  Сведения о посещениях ДОУ;</w:t>
      </w:r>
    </w:p>
    <w:p w:rsidR="004B0195" w:rsidRPr="00803D3C"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 xml:space="preserve">  Данные о выбытии прибытии в образовательное учреждение;</w:t>
      </w:r>
    </w:p>
    <w:p w:rsidR="004B0195" w:rsidRPr="00803D3C"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 xml:space="preserve">  Фотография;</w:t>
      </w:r>
    </w:p>
    <w:p w:rsidR="004B0195" w:rsidRPr="00803D3C"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 xml:space="preserve">  Данные об ограничениях возможностей здоровья;</w:t>
      </w:r>
    </w:p>
    <w:p w:rsidR="004B0195" w:rsidRPr="00803D3C"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 xml:space="preserve">  Адрес;</w:t>
      </w:r>
    </w:p>
    <w:p w:rsidR="004B0195" w:rsidRPr="00803D3C"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 xml:space="preserve">  Контактный телефон.</w:t>
      </w:r>
    </w:p>
    <w:p w:rsidR="004B0195" w:rsidRPr="00803D3C" w:rsidRDefault="004B0195" w:rsidP="004B0195">
      <w:pPr>
        <w:pStyle w:val="a8"/>
        <w:numPr>
          <w:ilvl w:val="0"/>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Оператор имеет право передавать персональные данные субъекта в соответствии с законодательством Российской Федерации.</w:t>
      </w:r>
    </w:p>
    <w:p w:rsidR="004B0195" w:rsidRPr="00803D3C" w:rsidRDefault="004B0195" w:rsidP="004B0195">
      <w:pPr>
        <w:pStyle w:val="a8"/>
        <w:numPr>
          <w:ilvl w:val="0"/>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Субъект персональных данных по письменному запросу имеет право на получение информации, касающейся обработки его персональных данных (в соответствии с п.7 ст. 14 ФЗ №152 «О персональных данных» от 27.07.2006 г.)</w:t>
      </w:r>
    </w:p>
    <w:p w:rsidR="004B0195" w:rsidRPr="00803D3C" w:rsidRDefault="004B0195" w:rsidP="004B0195">
      <w:pPr>
        <w:pStyle w:val="a8"/>
        <w:numPr>
          <w:ilvl w:val="0"/>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Настоящее согласие дается до момента окончания образовательного учреждения и утраты правовых оснований обработки персональных данных, после чего персональные данные уничтожаются или передаются в архив.</w:t>
      </w:r>
    </w:p>
    <w:p w:rsidR="004B0195" w:rsidRPr="00803D3C" w:rsidRDefault="004B0195" w:rsidP="004B0195">
      <w:pPr>
        <w:pStyle w:val="a8"/>
        <w:numPr>
          <w:ilvl w:val="0"/>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Согласие может быть отозвано путем направления соответствующего письменного уведомления в адрес Оператора по почте заказным письмом, с уведомлением о вручении, либо вручен лично под расписку представителю Оператора, после чего Оператор обязуется в течении 30 (тридцати) дней уничтожить персональные данные Субъекта, либо передать в архив.</w:t>
      </w:r>
    </w:p>
    <w:p w:rsidR="004B0195" w:rsidRPr="00803D3C" w:rsidRDefault="004B0195" w:rsidP="004B0195">
      <w:pPr>
        <w:pStyle w:val="a8"/>
        <w:numPr>
          <w:ilvl w:val="0"/>
          <w:numId w:val="10"/>
        </w:numPr>
        <w:tabs>
          <w:tab w:val="left" w:pos="567"/>
        </w:tabs>
        <w:spacing w:before="240" w:after="120" w:line="240" w:lineRule="auto"/>
        <w:ind w:left="0" w:firstLine="0"/>
        <w:jc w:val="both"/>
        <w:rPr>
          <w:rFonts w:ascii="Times New Roman" w:hAnsi="Times New Roman"/>
          <w:sz w:val="20"/>
          <w:szCs w:val="20"/>
        </w:rPr>
      </w:pPr>
      <w:r w:rsidRPr="00803D3C">
        <w:rPr>
          <w:rFonts w:ascii="Times New Roman" w:hAnsi="Times New Roman"/>
          <w:sz w:val="20"/>
          <w:szCs w:val="20"/>
        </w:rPr>
        <w:t>И подтверждаю, что, давая такое согласие, я действую своей волей и в своих интересах.</w:t>
      </w:r>
    </w:p>
    <w:p w:rsidR="004B0195" w:rsidRPr="00803D3C" w:rsidRDefault="004B0195" w:rsidP="004B0195">
      <w:pPr>
        <w:pStyle w:val="a8"/>
        <w:tabs>
          <w:tab w:val="left" w:pos="567"/>
        </w:tabs>
        <w:spacing w:before="240" w:after="120" w:line="240" w:lineRule="auto"/>
        <w:ind w:left="0"/>
        <w:jc w:val="both"/>
        <w:rPr>
          <w:rFonts w:ascii="Times New Roman" w:hAnsi="Times New Roman"/>
          <w:sz w:val="20"/>
          <w:szCs w:val="20"/>
        </w:rPr>
      </w:pPr>
    </w:p>
    <w:p w:rsidR="004B0195" w:rsidRPr="00803D3C" w:rsidRDefault="004B0195" w:rsidP="004B0195">
      <w:pPr>
        <w:pStyle w:val="a8"/>
        <w:spacing w:before="240" w:after="120"/>
        <w:jc w:val="both"/>
        <w:rPr>
          <w:rFonts w:ascii="Times New Roman" w:hAnsi="Times New Roman"/>
          <w:sz w:val="20"/>
          <w:szCs w:val="20"/>
        </w:rPr>
      </w:pPr>
      <w:r w:rsidRPr="00803D3C">
        <w:rPr>
          <w:rFonts w:ascii="Times New Roman" w:hAnsi="Times New Roman"/>
          <w:sz w:val="20"/>
          <w:szCs w:val="20"/>
        </w:rPr>
        <w:t>«___»__________20</w:t>
      </w:r>
      <w:r>
        <w:rPr>
          <w:rFonts w:ascii="Times New Roman" w:hAnsi="Times New Roman"/>
          <w:sz w:val="20"/>
          <w:szCs w:val="20"/>
        </w:rPr>
        <w:t>__</w:t>
      </w:r>
      <w:r w:rsidRPr="00803D3C">
        <w:rPr>
          <w:rFonts w:ascii="Times New Roman" w:hAnsi="Times New Roman"/>
          <w:sz w:val="20"/>
          <w:szCs w:val="20"/>
        </w:rPr>
        <w:t>__г.</w:t>
      </w:r>
      <w:r w:rsidRPr="00803D3C">
        <w:rPr>
          <w:rFonts w:ascii="Times New Roman" w:hAnsi="Times New Roman"/>
          <w:sz w:val="20"/>
          <w:szCs w:val="20"/>
        </w:rPr>
        <w:tab/>
      </w:r>
      <w:r w:rsidRPr="00803D3C">
        <w:rPr>
          <w:rFonts w:ascii="Times New Roman" w:hAnsi="Times New Roman"/>
          <w:sz w:val="20"/>
          <w:szCs w:val="20"/>
        </w:rPr>
        <w:tab/>
      </w:r>
      <w:r w:rsidRPr="00803D3C">
        <w:rPr>
          <w:rFonts w:ascii="Times New Roman" w:hAnsi="Times New Roman"/>
          <w:sz w:val="20"/>
          <w:szCs w:val="20"/>
        </w:rPr>
        <w:tab/>
        <w:t xml:space="preserve"> __________/_______________</w:t>
      </w:r>
    </w:p>
    <w:p w:rsidR="004B0195" w:rsidRPr="00AE38D7" w:rsidRDefault="004B0195" w:rsidP="004B0195">
      <w:pPr>
        <w:pStyle w:val="a8"/>
        <w:spacing w:before="240" w:after="120"/>
        <w:ind w:left="1170"/>
        <w:jc w:val="both"/>
        <w:rPr>
          <w:rFonts w:ascii="Times New Roman" w:hAnsi="Times New Roman"/>
          <w:sz w:val="18"/>
          <w:szCs w:val="18"/>
        </w:rPr>
      </w:pPr>
      <w:r w:rsidRPr="00AE38D7">
        <w:rPr>
          <w:rFonts w:ascii="Times New Roman" w:hAnsi="Times New Roman"/>
          <w:sz w:val="18"/>
          <w:szCs w:val="18"/>
        </w:rPr>
        <w:t>(дата)</w:t>
      </w:r>
      <w:r w:rsidRPr="00AE38D7">
        <w:rPr>
          <w:rFonts w:ascii="Times New Roman" w:hAnsi="Times New Roman"/>
          <w:sz w:val="18"/>
          <w:szCs w:val="18"/>
        </w:rPr>
        <w:tab/>
      </w:r>
      <w:r w:rsidRPr="00AE38D7">
        <w:rPr>
          <w:rFonts w:ascii="Times New Roman" w:hAnsi="Times New Roman"/>
          <w:sz w:val="18"/>
          <w:szCs w:val="18"/>
        </w:rPr>
        <w:tab/>
      </w:r>
      <w:r w:rsidRPr="00AE38D7">
        <w:rPr>
          <w:rFonts w:ascii="Times New Roman" w:hAnsi="Times New Roman"/>
          <w:sz w:val="18"/>
          <w:szCs w:val="18"/>
        </w:rPr>
        <w:tab/>
      </w:r>
      <w:r w:rsidRPr="00AE38D7">
        <w:rPr>
          <w:rFonts w:ascii="Times New Roman" w:hAnsi="Times New Roman"/>
          <w:sz w:val="18"/>
          <w:szCs w:val="18"/>
        </w:rPr>
        <w:tab/>
      </w:r>
      <w:r w:rsidRPr="00AE38D7">
        <w:rPr>
          <w:rFonts w:ascii="Times New Roman" w:hAnsi="Times New Roman"/>
          <w:sz w:val="18"/>
          <w:szCs w:val="18"/>
        </w:rPr>
        <w:tab/>
        <w:t xml:space="preserve">(подпись) </w:t>
      </w:r>
      <w:r w:rsidRPr="00AE38D7">
        <w:rPr>
          <w:rFonts w:ascii="Times New Roman" w:hAnsi="Times New Roman"/>
          <w:sz w:val="18"/>
          <w:szCs w:val="18"/>
        </w:rPr>
        <w:tab/>
        <w:t xml:space="preserve"> (И.О. Фамилия)</w:t>
      </w:r>
    </w:p>
    <w:p w:rsidR="004B0195" w:rsidRDefault="004B0195" w:rsidP="004B0195">
      <w:pPr>
        <w:jc w:val="right"/>
        <w:rPr>
          <w:rFonts w:ascii="Times New Roman" w:hAnsi="Times New Roman" w:cs="Times New Roman"/>
        </w:rPr>
      </w:pPr>
      <w:r>
        <w:rPr>
          <w:rFonts w:ascii="Times New Roman" w:hAnsi="Times New Roman" w:cs="Times New Roman"/>
        </w:rPr>
        <w:lastRenderedPageBreak/>
        <w:t>Приложение 2</w:t>
      </w:r>
    </w:p>
    <w:p w:rsidR="004B0195" w:rsidRPr="00925BE9" w:rsidRDefault="004B0195" w:rsidP="004B0195">
      <w:pPr>
        <w:ind w:left="5664"/>
        <w:jc w:val="right"/>
        <w:rPr>
          <w:rFonts w:ascii="Times New Roman" w:hAnsi="Times New Roman" w:cs="Times New Roman"/>
          <w:sz w:val="20"/>
          <w:szCs w:val="20"/>
        </w:rPr>
      </w:pPr>
      <w:r w:rsidRPr="00925BE9">
        <w:rPr>
          <w:rFonts w:ascii="Times New Roman" w:hAnsi="Times New Roman" w:cs="Times New Roman"/>
          <w:sz w:val="20"/>
          <w:szCs w:val="20"/>
        </w:rPr>
        <w:t>от  «18» мая 2018г.  №151</w:t>
      </w:r>
    </w:p>
    <w:p w:rsidR="004B0195" w:rsidRPr="00925BE9" w:rsidRDefault="004B0195" w:rsidP="004B0195">
      <w:pPr>
        <w:jc w:val="center"/>
        <w:rPr>
          <w:rFonts w:ascii="Times New Roman" w:hAnsi="Times New Roman" w:cs="Times New Roman"/>
          <w:sz w:val="20"/>
          <w:szCs w:val="20"/>
        </w:rPr>
      </w:pPr>
      <w:r w:rsidRPr="00925BE9">
        <w:rPr>
          <w:rFonts w:ascii="Times New Roman" w:hAnsi="Times New Roman" w:cs="Times New Roman"/>
          <w:sz w:val="20"/>
          <w:szCs w:val="20"/>
        </w:rPr>
        <w:t>СОГЛАСИЕ</w:t>
      </w:r>
      <w:r w:rsidRPr="00925BE9">
        <w:rPr>
          <w:rFonts w:ascii="Times New Roman" w:hAnsi="Times New Roman" w:cs="Times New Roman"/>
          <w:sz w:val="20"/>
          <w:szCs w:val="20"/>
        </w:rPr>
        <w:br/>
        <w:t>на обработку персональных данных</w:t>
      </w:r>
    </w:p>
    <w:p w:rsidR="004B0195" w:rsidRPr="00925BE9" w:rsidRDefault="004B0195" w:rsidP="004B0195">
      <w:pPr>
        <w:jc w:val="both"/>
        <w:rPr>
          <w:rFonts w:ascii="Times New Roman" w:hAnsi="Times New Roman" w:cs="Times New Roman"/>
          <w:sz w:val="20"/>
          <w:szCs w:val="20"/>
        </w:rPr>
      </w:pPr>
      <w:r w:rsidRPr="00925BE9">
        <w:rPr>
          <w:rFonts w:ascii="Times New Roman" w:hAnsi="Times New Roman" w:cs="Times New Roman"/>
          <w:sz w:val="20"/>
          <w:szCs w:val="20"/>
        </w:rPr>
        <w:t>Я, _____________________________________________________________________________________________,</w:t>
      </w:r>
    </w:p>
    <w:p w:rsidR="004B0195" w:rsidRPr="00925BE9" w:rsidRDefault="004B0195" w:rsidP="004B0195">
      <w:pPr>
        <w:ind w:left="708" w:firstLine="708"/>
        <w:jc w:val="both"/>
        <w:rPr>
          <w:rFonts w:ascii="Times New Roman" w:hAnsi="Times New Roman" w:cs="Times New Roman"/>
          <w:sz w:val="20"/>
          <w:szCs w:val="20"/>
        </w:rPr>
      </w:pPr>
      <w:r w:rsidRPr="00925BE9">
        <w:rPr>
          <w:rFonts w:ascii="Times New Roman" w:hAnsi="Times New Roman" w:cs="Times New Roman"/>
          <w:sz w:val="20"/>
          <w:szCs w:val="20"/>
        </w:rPr>
        <w:t>(Фамилия Имя Отчество субъекта персональных данных полностью)</w:t>
      </w:r>
    </w:p>
    <w:p w:rsidR="004B0195" w:rsidRPr="00925BE9" w:rsidRDefault="004B0195" w:rsidP="004B0195">
      <w:pPr>
        <w:jc w:val="both"/>
        <w:rPr>
          <w:rFonts w:ascii="Times New Roman" w:hAnsi="Times New Roman" w:cs="Times New Roman"/>
          <w:sz w:val="20"/>
          <w:szCs w:val="20"/>
        </w:rPr>
      </w:pPr>
      <w:r w:rsidRPr="00925BE9">
        <w:rPr>
          <w:rFonts w:ascii="Times New Roman" w:hAnsi="Times New Roman" w:cs="Times New Roman"/>
          <w:sz w:val="20"/>
          <w:szCs w:val="20"/>
        </w:rPr>
        <w:t>основной документ, удостоверяющий личность________________________________________________________</w:t>
      </w:r>
    </w:p>
    <w:p w:rsidR="004B0195" w:rsidRPr="00925BE9" w:rsidRDefault="004B0195" w:rsidP="004B0195">
      <w:pPr>
        <w:ind w:left="708" w:firstLine="708"/>
        <w:jc w:val="both"/>
        <w:rPr>
          <w:rFonts w:ascii="Times New Roman" w:hAnsi="Times New Roman" w:cs="Times New Roman"/>
          <w:sz w:val="20"/>
          <w:szCs w:val="20"/>
        </w:rPr>
      </w:pPr>
      <w:r w:rsidRPr="00925BE9">
        <w:rPr>
          <w:rFonts w:ascii="Times New Roman" w:hAnsi="Times New Roman" w:cs="Times New Roman"/>
          <w:sz w:val="20"/>
          <w:szCs w:val="20"/>
        </w:rPr>
        <w:t>(вид, номер, сведения о дате выдачи указанного документа и выдавшем его органе)</w:t>
      </w:r>
    </w:p>
    <w:p w:rsidR="004B0195" w:rsidRPr="00925BE9" w:rsidRDefault="004B0195" w:rsidP="004B0195">
      <w:pPr>
        <w:jc w:val="both"/>
        <w:rPr>
          <w:rFonts w:ascii="Times New Roman" w:hAnsi="Times New Roman" w:cs="Times New Roman"/>
          <w:sz w:val="20"/>
          <w:szCs w:val="20"/>
        </w:rPr>
      </w:pPr>
      <w:r w:rsidRPr="00925BE9">
        <w:rPr>
          <w:rFonts w:ascii="Times New Roman" w:hAnsi="Times New Roman" w:cs="Times New Roman"/>
          <w:sz w:val="20"/>
          <w:szCs w:val="20"/>
        </w:rPr>
        <w:t>проживающий по адресу___________________________________________________________________________</w:t>
      </w:r>
    </w:p>
    <w:p w:rsidR="004B0195" w:rsidRPr="00925BE9" w:rsidRDefault="004B0195" w:rsidP="004B0195">
      <w:pPr>
        <w:jc w:val="both"/>
        <w:rPr>
          <w:rFonts w:ascii="Times New Roman" w:hAnsi="Times New Roman" w:cs="Times New Roman"/>
          <w:sz w:val="20"/>
          <w:szCs w:val="20"/>
        </w:rPr>
      </w:pPr>
      <w:r w:rsidRPr="00925BE9">
        <w:rPr>
          <w:rFonts w:ascii="Times New Roman" w:hAnsi="Times New Roman" w:cs="Times New Roman"/>
          <w:sz w:val="20"/>
          <w:szCs w:val="20"/>
        </w:rPr>
        <w:t>являясь законным представителем__________________________________</w:t>
      </w:r>
    </w:p>
    <w:p w:rsidR="004B0195" w:rsidRPr="00925BE9" w:rsidRDefault="004B0195" w:rsidP="004B0195">
      <w:pPr>
        <w:ind w:left="1416" w:firstLine="708"/>
        <w:jc w:val="both"/>
        <w:rPr>
          <w:rFonts w:ascii="Times New Roman" w:hAnsi="Times New Roman" w:cs="Times New Roman"/>
          <w:sz w:val="20"/>
          <w:szCs w:val="20"/>
        </w:rPr>
      </w:pPr>
      <w:r w:rsidRPr="00925BE9">
        <w:rPr>
          <w:rFonts w:ascii="Times New Roman" w:hAnsi="Times New Roman" w:cs="Times New Roman"/>
          <w:sz w:val="20"/>
          <w:szCs w:val="20"/>
        </w:rPr>
        <w:t xml:space="preserve"> (Фамилия Имя Отчество субъекта персональных данных)</w:t>
      </w:r>
    </w:p>
    <w:p w:rsidR="004B0195" w:rsidRPr="00925BE9" w:rsidRDefault="004B0195" w:rsidP="004B0195">
      <w:pPr>
        <w:jc w:val="both"/>
        <w:rPr>
          <w:rFonts w:ascii="Times New Roman" w:hAnsi="Times New Roman" w:cs="Times New Roman"/>
          <w:sz w:val="20"/>
          <w:szCs w:val="20"/>
        </w:rPr>
      </w:pPr>
      <w:r w:rsidRPr="00925BE9">
        <w:rPr>
          <w:rFonts w:ascii="Times New Roman" w:hAnsi="Times New Roman" w:cs="Times New Roman"/>
          <w:sz w:val="20"/>
          <w:szCs w:val="20"/>
        </w:rPr>
        <w:t>на основании ____________________________________________________</w:t>
      </w:r>
    </w:p>
    <w:p w:rsidR="004B0195" w:rsidRPr="00925BE9" w:rsidRDefault="004B0195" w:rsidP="004B0195">
      <w:pPr>
        <w:jc w:val="center"/>
        <w:rPr>
          <w:rFonts w:ascii="Times New Roman" w:hAnsi="Times New Roman" w:cs="Times New Roman"/>
          <w:sz w:val="20"/>
          <w:szCs w:val="20"/>
        </w:rPr>
      </w:pPr>
      <w:r w:rsidRPr="00925BE9">
        <w:rPr>
          <w:rFonts w:ascii="Times New Roman" w:hAnsi="Times New Roman" w:cs="Times New Roman"/>
          <w:sz w:val="20"/>
          <w:szCs w:val="20"/>
        </w:rPr>
        <w:t>(реквизиты документа, подтверждающего полномочия законного представителя)</w:t>
      </w:r>
    </w:p>
    <w:p w:rsidR="004B0195" w:rsidRPr="00925BE9" w:rsidRDefault="004B0195" w:rsidP="004B0195">
      <w:pPr>
        <w:rPr>
          <w:rFonts w:ascii="Times New Roman" w:hAnsi="Times New Roman" w:cs="Times New Roman"/>
          <w:sz w:val="20"/>
          <w:szCs w:val="20"/>
        </w:rPr>
      </w:pPr>
      <w:r w:rsidRPr="00925BE9">
        <w:rPr>
          <w:rFonts w:ascii="Times New Roman" w:hAnsi="Times New Roman" w:cs="Times New Roman"/>
          <w:sz w:val="20"/>
          <w:szCs w:val="20"/>
        </w:rPr>
        <w:t>проживающего по адресу__________________________________________________________________________________________</w:t>
      </w:r>
    </w:p>
    <w:p w:rsidR="004B0195" w:rsidRPr="00925BE9" w:rsidRDefault="004B0195" w:rsidP="004B0195">
      <w:pPr>
        <w:jc w:val="both"/>
        <w:rPr>
          <w:rFonts w:ascii="Times New Roman" w:hAnsi="Times New Roman" w:cs="Times New Roman"/>
          <w:sz w:val="20"/>
          <w:szCs w:val="20"/>
        </w:rPr>
      </w:pPr>
      <w:r w:rsidRPr="00925BE9">
        <w:rPr>
          <w:rFonts w:ascii="Times New Roman" w:hAnsi="Times New Roman" w:cs="Times New Roman"/>
          <w:sz w:val="20"/>
          <w:szCs w:val="20"/>
        </w:rPr>
        <w:t>настоящим даю свое согласие МАДОУ №35 р.п. Приютово расположенному по адресу: 452017, республика Башкортостан, Белебеевский район, п. Приютово, ул. Островского, д.40, далее – «Оператор», на обработку персональных данных (см. п.3) на следующих условиях:</w:t>
      </w:r>
    </w:p>
    <w:p w:rsidR="004B0195" w:rsidRPr="00925BE9" w:rsidRDefault="004B0195" w:rsidP="004B0195">
      <w:pPr>
        <w:pStyle w:val="a8"/>
        <w:numPr>
          <w:ilvl w:val="0"/>
          <w:numId w:val="10"/>
        </w:numPr>
        <w:tabs>
          <w:tab w:val="left" w:pos="567"/>
        </w:tabs>
        <w:spacing w:after="0" w:line="240" w:lineRule="auto"/>
        <w:ind w:left="0" w:firstLine="0"/>
        <w:jc w:val="both"/>
        <w:rPr>
          <w:rFonts w:ascii="Times New Roman" w:hAnsi="Times New Roman"/>
          <w:sz w:val="20"/>
          <w:szCs w:val="20"/>
        </w:rPr>
      </w:pPr>
      <w:r w:rsidRPr="00925BE9">
        <w:rPr>
          <w:rFonts w:ascii="Times New Roman" w:hAnsi="Times New Roman"/>
          <w:sz w:val="20"/>
          <w:szCs w:val="20"/>
        </w:rPr>
        <w:t xml:space="preserve">Согласие дается мною в целях </w:t>
      </w:r>
      <w:r w:rsidRPr="00925BE9">
        <w:rPr>
          <w:rFonts w:ascii="Times New Roman" w:hAnsi="Times New Roman"/>
          <w:b/>
          <w:sz w:val="20"/>
          <w:szCs w:val="20"/>
        </w:rPr>
        <w:t>передачи данных в централизованную бухгалтерию управления образования для ведения бухгалтерского учета платы за присмотр и уход за детьми, выплаты  компенсации родительской платы.</w:t>
      </w:r>
    </w:p>
    <w:p w:rsidR="004B0195" w:rsidRPr="00925BE9" w:rsidRDefault="004B0195" w:rsidP="004B0195">
      <w:pPr>
        <w:pStyle w:val="a8"/>
        <w:numPr>
          <w:ilvl w:val="0"/>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Настоящее согласие дается на осуществление следующих действий в отношении моих персональных данных, которые необходимы для достижения указанных выше целей, совершаемых с использованием таких средств автоматизации или без использования таких средств, включая, без ограничения: сбор, запись, систематизацию, накопление, хранение, уточнение (обновление, изменение), извлечение, использование, передачу (предоставление, доступ), распространение, блокирование, удаление, уничтожение моих персональных данных, а также любых иных действий с учетом действующего законодательства РФ.</w:t>
      </w:r>
    </w:p>
    <w:p w:rsidR="004B0195" w:rsidRPr="00925BE9" w:rsidRDefault="004B0195" w:rsidP="004B0195">
      <w:pPr>
        <w:pStyle w:val="a8"/>
        <w:numPr>
          <w:ilvl w:val="0"/>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Перечень персональных данных, обрабатываемых Оператором:</w:t>
      </w:r>
    </w:p>
    <w:p w:rsidR="004B0195" w:rsidRPr="00925BE9"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Фамилия Имя Отчество;</w:t>
      </w:r>
    </w:p>
    <w:p w:rsidR="004B0195" w:rsidRPr="00925BE9"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Дата рождения;</w:t>
      </w:r>
    </w:p>
    <w:p w:rsidR="004B0195" w:rsidRPr="00925BE9"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Место рождения;</w:t>
      </w:r>
    </w:p>
    <w:p w:rsidR="004B0195" w:rsidRPr="00925BE9"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Гражданство;</w:t>
      </w:r>
    </w:p>
    <w:p w:rsidR="004B0195" w:rsidRPr="00925BE9"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Данные документа, удостоверяющего личность родителя (вид, серия, номер, дата выдачи, наименование органа, выдавшего документ);</w:t>
      </w:r>
    </w:p>
    <w:p w:rsidR="004B0195" w:rsidRPr="00925BE9"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Номер личного дела;</w:t>
      </w:r>
    </w:p>
    <w:p w:rsidR="004B0195" w:rsidRPr="00925BE9"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Данные полиса ОМС;</w:t>
      </w:r>
    </w:p>
    <w:p w:rsidR="004B0195" w:rsidRPr="00925BE9"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СНИЛС родителя;</w:t>
      </w:r>
    </w:p>
    <w:p w:rsidR="004B0195" w:rsidRPr="00925BE9"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СНИЛС воспитанника;</w:t>
      </w:r>
    </w:p>
    <w:p w:rsidR="004B0195" w:rsidRPr="00925BE9"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ИНН воспитанника;</w:t>
      </w:r>
    </w:p>
    <w:p w:rsidR="004B0195" w:rsidRPr="00925BE9"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Социальное положение;</w:t>
      </w:r>
    </w:p>
    <w:p w:rsidR="004B0195" w:rsidRPr="00925BE9"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Состав семьи;</w:t>
      </w:r>
    </w:p>
    <w:p w:rsidR="004B0195" w:rsidRPr="00925BE9"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Группа;</w:t>
      </w:r>
    </w:p>
    <w:p w:rsidR="004B0195" w:rsidRPr="00925BE9"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Форма получения образования и форма обучения;</w:t>
      </w:r>
    </w:p>
    <w:p w:rsidR="004B0195" w:rsidRPr="00925BE9"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Данные о выбытии прибытии в образовательное учреждение;</w:t>
      </w:r>
    </w:p>
    <w:p w:rsidR="004B0195" w:rsidRPr="00925BE9"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Данные об ограничениях возможностей здоровья;</w:t>
      </w:r>
    </w:p>
    <w:p w:rsidR="004B0195" w:rsidRPr="00925BE9"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Адрес;</w:t>
      </w:r>
    </w:p>
    <w:p w:rsidR="004B0195" w:rsidRPr="00925BE9" w:rsidRDefault="004B0195" w:rsidP="004B0195">
      <w:pPr>
        <w:pStyle w:val="a8"/>
        <w:numPr>
          <w:ilvl w:val="1"/>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Контактный телефон.</w:t>
      </w:r>
    </w:p>
    <w:p w:rsidR="004B0195" w:rsidRPr="00925BE9" w:rsidRDefault="004B0195" w:rsidP="004B0195">
      <w:pPr>
        <w:pStyle w:val="a8"/>
        <w:numPr>
          <w:ilvl w:val="0"/>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Оператор имеет право передавать персональные данные субъекта в бухгалтерию МКУ Управление образования (452017 РБ Белебеевский район, р.п. Приютово, ул. Свердлова, 6).</w:t>
      </w:r>
    </w:p>
    <w:p w:rsidR="004B0195" w:rsidRPr="00925BE9" w:rsidRDefault="004B0195" w:rsidP="004B0195">
      <w:pPr>
        <w:pStyle w:val="a8"/>
        <w:numPr>
          <w:ilvl w:val="0"/>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Субъект персональных данных по письменному запросу имеет право на получение информации, касающейся обработки его персональных данных (в соответствии с п.7 ст. 14 ФЗ №152 «О персональных данных» от 27.07.2006 г.)</w:t>
      </w:r>
    </w:p>
    <w:p w:rsidR="004B0195" w:rsidRPr="00925BE9" w:rsidRDefault="004B0195" w:rsidP="004B0195">
      <w:pPr>
        <w:pStyle w:val="a8"/>
        <w:numPr>
          <w:ilvl w:val="0"/>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Настоящее согласие дается до момента окончания образовательного учреждения и утраты правовых оснований обработки персональных данных, после чего персональные данные уничтожаются.</w:t>
      </w:r>
    </w:p>
    <w:p w:rsidR="004B0195" w:rsidRPr="00925BE9" w:rsidRDefault="004B0195" w:rsidP="004B0195">
      <w:pPr>
        <w:pStyle w:val="a8"/>
        <w:numPr>
          <w:ilvl w:val="0"/>
          <w:numId w:val="10"/>
        </w:numPr>
        <w:tabs>
          <w:tab w:val="left" w:pos="567"/>
        </w:tabs>
        <w:spacing w:before="240" w:after="120" w:line="240" w:lineRule="auto"/>
        <w:ind w:left="0" w:firstLine="0"/>
        <w:jc w:val="both"/>
        <w:rPr>
          <w:rFonts w:ascii="Times New Roman" w:hAnsi="Times New Roman"/>
          <w:sz w:val="20"/>
          <w:szCs w:val="20"/>
        </w:rPr>
      </w:pPr>
      <w:r w:rsidRPr="00925BE9">
        <w:rPr>
          <w:rFonts w:ascii="Times New Roman" w:hAnsi="Times New Roman"/>
          <w:sz w:val="20"/>
          <w:szCs w:val="20"/>
        </w:rPr>
        <w:t>Согласие может быть отозвано путем направления соответствующего письменного уведомления в адрес Оператора по почте заказным письмом, с уведомлением о вручении, либо вручен лично под расписку представителю Оператора, после чего Оператор обязуется в течении 30 (тридцати) дней уничтожить персональные данные Субъекта либо передать в архив.</w:t>
      </w:r>
    </w:p>
    <w:p w:rsidR="004B0195" w:rsidRPr="00925BE9" w:rsidRDefault="004B0195" w:rsidP="004B0195">
      <w:pPr>
        <w:pStyle w:val="a8"/>
        <w:spacing w:before="240" w:after="120" w:line="240" w:lineRule="auto"/>
        <w:jc w:val="both"/>
        <w:rPr>
          <w:rFonts w:ascii="Times New Roman" w:hAnsi="Times New Roman"/>
          <w:sz w:val="20"/>
          <w:szCs w:val="20"/>
        </w:rPr>
      </w:pPr>
    </w:p>
    <w:p w:rsidR="004B0195" w:rsidRPr="00925BE9" w:rsidRDefault="004B0195" w:rsidP="004B0195">
      <w:pPr>
        <w:pStyle w:val="a8"/>
        <w:spacing w:before="240" w:after="120" w:line="240" w:lineRule="auto"/>
        <w:jc w:val="both"/>
        <w:rPr>
          <w:rFonts w:ascii="Times New Roman" w:hAnsi="Times New Roman"/>
          <w:sz w:val="20"/>
          <w:szCs w:val="20"/>
        </w:rPr>
      </w:pPr>
      <w:r w:rsidRPr="00925BE9">
        <w:rPr>
          <w:rFonts w:ascii="Times New Roman" w:hAnsi="Times New Roman"/>
          <w:sz w:val="20"/>
          <w:szCs w:val="20"/>
        </w:rPr>
        <w:t>«___»__________20</w:t>
      </w:r>
      <w:r>
        <w:rPr>
          <w:rFonts w:ascii="Times New Roman" w:hAnsi="Times New Roman"/>
          <w:sz w:val="20"/>
          <w:szCs w:val="20"/>
        </w:rPr>
        <w:t>__</w:t>
      </w:r>
      <w:r w:rsidRPr="00925BE9">
        <w:rPr>
          <w:rFonts w:ascii="Times New Roman" w:hAnsi="Times New Roman"/>
          <w:sz w:val="20"/>
          <w:szCs w:val="20"/>
        </w:rPr>
        <w:t>__г.</w:t>
      </w:r>
      <w:r w:rsidRPr="00925BE9">
        <w:rPr>
          <w:rFonts w:ascii="Times New Roman" w:hAnsi="Times New Roman"/>
          <w:sz w:val="20"/>
          <w:szCs w:val="20"/>
        </w:rPr>
        <w:tab/>
      </w:r>
      <w:r w:rsidRPr="00925BE9">
        <w:rPr>
          <w:rFonts w:ascii="Times New Roman" w:hAnsi="Times New Roman"/>
          <w:sz w:val="20"/>
          <w:szCs w:val="20"/>
        </w:rPr>
        <w:tab/>
      </w:r>
      <w:r w:rsidRPr="00925BE9">
        <w:rPr>
          <w:rFonts w:ascii="Times New Roman" w:hAnsi="Times New Roman"/>
          <w:sz w:val="20"/>
          <w:szCs w:val="20"/>
        </w:rPr>
        <w:tab/>
        <w:t xml:space="preserve">                   __________/_______________</w:t>
      </w:r>
    </w:p>
    <w:p w:rsidR="004B0195" w:rsidRDefault="004B0195" w:rsidP="004B0195">
      <w:pPr>
        <w:pStyle w:val="a8"/>
        <w:spacing w:before="240" w:after="120"/>
        <w:ind w:left="1170"/>
        <w:jc w:val="both"/>
        <w:rPr>
          <w:rFonts w:ascii="Times New Roman" w:hAnsi="Times New Roman"/>
          <w:sz w:val="20"/>
          <w:szCs w:val="20"/>
        </w:rPr>
      </w:pPr>
      <w:r w:rsidRPr="00925BE9">
        <w:rPr>
          <w:rFonts w:ascii="Times New Roman" w:hAnsi="Times New Roman"/>
          <w:sz w:val="20"/>
          <w:szCs w:val="20"/>
        </w:rPr>
        <w:tab/>
      </w:r>
      <w:r w:rsidRPr="00925BE9">
        <w:rPr>
          <w:rFonts w:ascii="Times New Roman" w:hAnsi="Times New Roman"/>
          <w:sz w:val="20"/>
          <w:szCs w:val="20"/>
        </w:rPr>
        <w:tab/>
        <w:t>(дата)</w:t>
      </w:r>
      <w:r w:rsidRPr="00925BE9">
        <w:rPr>
          <w:rFonts w:ascii="Times New Roman" w:hAnsi="Times New Roman"/>
          <w:sz w:val="20"/>
          <w:szCs w:val="20"/>
        </w:rPr>
        <w:tab/>
      </w:r>
      <w:r w:rsidRPr="00925BE9">
        <w:rPr>
          <w:rFonts w:ascii="Times New Roman" w:hAnsi="Times New Roman"/>
          <w:sz w:val="20"/>
          <w:szCs w:val="20"/>
        </w:rPr>
        <w:tab/>
      </w:r>
      <w:r w:rsidRPr="00925BE9">
        <w:rPr>
          <w:rFonts w:ascii="Times New Roman" w:hAnsi="Times New Roman"/>
          <w:sz w:val="20"/>
          <w:szCs w:val="20"/>
        </w:rPr>
        <w:tab/>
      </w:r>
      <w:r w:rsidRPr="00925BE9">
        <w:rPr>
          <w:rFonts w:ascii="Times New Roman" w:hAnsi="Times New Roman"/>
          <w:sz w:val="20"/>
          <w:szCs w:val="20"/>
        </w:rPr>
        <w:tab/>
      </w:r>
      <w:r w:rsidRPr="00925BE9">
        <w:rPr>
          <w:rFonts w:ascii="Times New Roman" w:hAnsi="Times New Roman"/>
          <w:sz w:val="20"/>
          <w:szCs w:val="20"/>
        </w:rPr>
        <w:tab/>
        <w:t xml:space="preserve">(подпись) </w:t>
      </w:r>
      <w:r w:rsidRPr="00925BE9">
        <w:rPr>
          <w:rFonts w:ascii="Times New Roman" w:hAnsi="Times New Roman"/>
          <w:sz w:val="20"/>
          <w:szCs w:val="20"/>
        </w:rPr>
        <w:tab/>
        <w:t xml:space="preserve"> (И.О. Фамилия)</w:t>
      </w:r>
    </w:p>
    <w:p w:rsidR="004B0195" w:rsidRDefault="004B0195" w:rsidP="004B0195">
      <w:pPr>
        <w:pStyle w:val="a8"/>
        <w:spacing w:before="240" w:after="120"/>
        <w:ind w:left="1170"/>
        <w:jc w:val="both"/>
        <w:rPr>
          <w:rFonts w:ascii="Times New Roman" w:hAnsi="Times New Roman"/>
          <w:sz w:val="20"/>
          <w:szCs w:val="20"/>
        </w:rPr>
      </w:pPr>
    </w:p>
    <w:p w:rsidR="004B0195" w:rsidRDefault="004B0195" w:rsidP="004B0195">
      <w:pPr>
        <w:pStyle w:val="a8"/>
        <w:spacing w:before="240" w:after="120"/>
        <w:ind w:left="1170"/>
        <w:jc w:val="both"/>
        <w:rPr>
          <w:rFonts w:ascii="Times New Roman" w:hAnsi="Times New Roman"/>
          <w:sz w:val="20"/>
          <w:szCs w:val="20"/>
        </w:rPr>
      </w:pPr>
    </w:p>
    <w:p w:rsidR="004B0195" w:rsidRPr="00925BE9" w:rsidRDefault="004B0195" w:rsidP="004B0195">
      <w:pPr>
        <w:pStyle w:val="a8"/>
        <w:spacing w:before="240" w:after="120"/>
        <w:ind w:left="1170"/>
        <w:jc w:val="right"/>
        <w:rPr>
          <w:rFonts w:ascii="Times New Roman" w:hAnsi="Times New Roman"/>
          <w:sz w:val="20"/>
          <w:szCs w:val="20"/>
        </w:rPr>
      </w:pPr>
      <w:r>
        <w:rPr>
          <w:rFonts w:ascii="Times New Roman" w:hAnsi="Times New Roman"/>
          <w:sz w:val="20"/>
          <w:szCs w:val="20"/>
        </w:rPr>
        <w:lastRenderedPageBreak/>
        <w:t>Приложение 3</w:t>
      </w:r>
    </w:p>
    <w:p w:rsidR="004B0195" w:rsidRDefault="004B0195" w:rsidP="004B0195">
      <w:pPr>
        <w:jc w:val="right"/>
        <w:rPr>
          <w:rFonts w:ascii="Times New Roman" w:hAnsi="Times New Roman" w:cs="Times New Roman"/>
        </w:rPr>
      </w:pPr>
    </w:p>
    <w:p w:rsidR="004B0195" w:rsidRPr="00E9258E" w:rsidRDefault="004B0195" w:rsidP="004B0195">
      <w:pPr>
        <w:pStyle w:val="17PRIL-header-2"/>
        <w:spacing w:before="0" w:after="0"/>
        <w:jc w:val="center"/>
        <w:rPr>
          <w:rFonts w:ascii="Times New Roman" w:hAnsi="Times New Roman" w:cs="Times New Roman"/>
          <w:b w:val="0"/>
          <w:sz w:val="24"/>
          <w:szCs w:val="24"/>
        </w:rPr>
      </w:pPr>
      <w:r w:rsidRPr="00E9258E">
        <w:rPr>
          <w:rFonts w:ascii="Times New Roman" w:hAnsi="Times New Roman" w:cs="Times New Roman"/>
          <w:b w:val="0"/>
          <w:sz w:val="24"/>
          <w:szCs w:val="24"/>
        </w:rPr>
        <w:t xml:space="preserve">Согласие </w:t>
      </w:r>
    </w:p>
    <w:p w:rsidR="004B0195" w:rsidRPr="00E9258E" w:rsidRDefault="004B0195" w:rsidP="004B0195">
      <w:pPr>
        <w:pStyle w:val="17PRIL-header-2"/>
        <w:spacing w:before="0" w:after="0"/>
        <w:jc w:val="center"/>
        <w:rPr>
          <w:rFonts w:ascii="Times New Roman" w:hAnsi="Times New Roman" w:cs="Times New Roman"/>
          <w:b w:val="0"/>
          <w:sz w:val="24"/>
          <w:szCs w:val="24"/>
        </w:rPr>
      </w:pPr>
      <w:r w:rsidRPr="00E9258E">
        <w:rPr>
          <w:rFonts w:ascii="Times New Roman" w:hAnsi="Times New Roman" w:cs="Times New Roman"/>
          <w:b w:val="0"/>
          <w:sz w:val="24"/>
          <w:szCs w:val="24"/>
        </w:rPr>
        <w:t>на использование фото- и видеоизображений воспитанника</w:t>
      </w:r>
    </w:p>
    <w:p w:rsidR="004B0195" w:rsidRPr="00E9258E" w:rsidRDefault="004B0195" w:rsidP="004B0195">
      <w:pPr>
        <w:pStyle w:val="17PRIL-txt"/>
        <w:rPr>
          <w:rFonts w:ascii="Times New Roman" w:hAnsi="Times New Roman" w:cs="Times New Roman"/>
          <w:sz w:val="24"/>
          <w:szCs w:val="24"/>
        </w:rPr>
      </w:pPr>
    </w:p>
    <w:p w:rsidR="004B0195" w:rsidRPr="00E9258E" w:rsidRDefault="004B0195" w:rsidP="004B0195">
      <w:pPr>
        <w:pStyle w:val="17PRIL-txt"/>
        <w:rPr>
          <w:rFonts w:ascii="Times New Roman" w:hAnsi="Times New Roman" w:cs="Times New Roman"/>
          <w:sz w:val="24"/>
          <w:szCs w:val="24"/>
        </w:rPr>
      </w:pPr>
    </w:p>
    <w:p w:rsidR="004B0195" w:rsidRPr="00E9258E" w:rsidRDefault="004B0195" w:rsidP="004B0195">
      <w:pPr>
        <w:pStyle w:val="17PRIL-txt"/>
        <w:rPr>
          <w:rFonts w:ascii="Times New Roman" w:hAnsi="Times New Roman" w:cs="Times New Roman"/>
          <w:sz w:val="24"/>
          <w:szCs w:val="24"/>
        </w:rPr>
      </w:pPr>
    </w:p>
    <w:p w:rsidR="004B0195" w:rsidRPr="00E9258E" w:rsidRDefault="004B0195" w:rsidP="004B0195">
      <w:pPr>
        <w:pStyle w:val="17PRIL-txt"/>
        <w:rPr>
          <w:rFonts w:ascii="Times New Roman" w:hAnsi="Times New Roman" w:cs="Times New Roman"/>
          <w:sz w:val="24"/>
          <w:szCs w:val="24"/>
        </w:rPr>
      </w:pPr>
      <w:r w:rsidRPr="00E9258E">
        <w:rPr>
          <w:rFonts w:ascii="Times New Roman" w:hAnsi="Times New Roman" w:cs="Times New Roman"/>
          <w:sz w:val="24"/>
          <w:szCs w:val="24"/>
        </w:rPr>
        <w:t>Я, __________________________________________________</w:t>
      </w:r>
      <w:r>
        <w:rPr>
          <w:rFonts w:ascii="Times New Roman" w:hAnsi="Times New Roman" w:cs="Times New Roman"/>
          <w:sz w:val="24"/>
          <w:szCs w:val="24"/>
        </w:rPr>
        <w:t>________</w:t>
      </w:r>
      <w:r w:rsidRPr="00E9258E">
        <w:rPr>
          <w:rFonts w:ascii="Times New Roman" w:hAnsi="Times New Roman" w:cs="Times New Roman"/>
          <w:sz w:val="24"/>
          <w:szCs w:val="24"/>
        </w:rPr>
        <w:t>______________,</w:t>
      </w:r>
    </w:p>
    <w:p w:rsidR="004B0195" w:rsidRPr="00E9258E" w:rsidRDefault="004B0195" w:rsidP="004B0195">
      <w:pPr>
        <w:pStyle w:val="17PRIL-txt"/>
        <w:jc w:val="center"/>
        <w:rPr>
          <w:rFonts w:ascii="Times New Roman" w:hAnsi="Times New Roman" w:cs="Times New Roman"/>
          <w:sz w:val="22"/>
          <w:szCs w:val="22"/>
        </w:rPr>
      </w:pPr>
      <w:r w:rsidRPr="00E9258E">
        <w:rPr>
          <w:rFonts w:ascii="Times New Roman" w:hAnsi="Times New Roman" w:cs="Times New Roman"/>
          <w:sz w:val="22"/>
          <w:szCs w:val="22"/>
        </w:rPr>
        <w:t>(Ф. И. О. родителя)</w:t>
      </w:r>
    </w:p>
    <w:p w:rsidR="004B0195" w:rsidRPr="00E9258E" w:rsidRDefault="004B0195" w:rsidP="004B0195">
      <w:pPr>
        <w:pStyle w:val="17PRIL-txt"/>
        <w:rPr>
          <w:rFonts w:ascii="Times New Roman" w:hAnsi="Times New Roman" w:cs="Times New Roman"/>
          <w:sz w:val="24"/>
          <w:szCs w:val="24"/>
        </w:rPr>
      </w:pPr>
      <w:r w:rsidRPr="00E9258E">
        <w:rPr>
          <w:rFonts w:ascii="Times New Roman" w:hAnsi="Times New Roman" w:cs="Times New Roman"/>
          <w:sz w:val="24"/>
          <w:szCs w:val="24"/>
        </w:rPr>
        <w:t>разрешаю проведение фото- и видеосъемки мероприятий с участием моего ребенка, публикацию на безвозмездной основе фотографий моего сына (дочери) __________________________________________________________</w:t>
      </w:r>
      <w:r>
        <w:rPr>
          <w:rFonts w:ascii="Times New Roman" w:hAnsi="Times New Roman" w:cs="Times New Roman"/>
          <w:sz w:val="24"/>
          <w:szCs w:val="24"/>
        </w:rPr>
        <w:t>________________</w:t>
      </w:r>
      <w:r w:rsidRPr="00E9258E">
        <w:rPr>
          <w:rFonts w:ascii="Times New Roman" w:hAnsi="Times New Roman" w:cs="Times New Roman"/>
          <w:sz w:val="24"/>
          <w:szCs w:val="24"/>
        </w:rPr>
        <w:t>,</w:t>
      </w:r>
    </w:p>
    <w:p w:rsidR="004B0195" w:rsidRPr="00E9258E" w:rsidRDefault="004B0195" w:rsidP="004B0195">
      <w:pPr>
        <w:pStyle w:val="17PRIL-txt"/>
        <w:jc w:val="center"/>
        <w:rPr>
          <w:rFonts w:ascii="Times New Roman" w:hAnsi="Times New Roman" w:cs="Times New Roman"/>
          <w:sz w:val="22"/>
          <w:szCs w:val="22"/>
        </w:rPr>
      </w:pPr>
      <w:r w:rsidRPr="00E9258E">
        <w:rPr>
          <w:rFonts w:ascii="Times New Roman" w:hAnsi="Times New Roman" w:cs="Times New Roman"/>
          <w:sz w:val="22"/>
          <w:szCs w:val="22"/>
        </w:rPr>
        <w:t>(Ф. И. О. ребенка, год рождения)</w:t>
      </w:r>
    </w:p>
    <w:p w:rsidR="004B0195" w:rsidRPr="00E9258E" w:rsidRDefault="004B0195" w:rsidP="004B0195">
      <w:pPr>
        <w:pStyle w:val="17PRIL-txt"/>
        <w:rPr>
          <w:rFonts w:ascii="Times New Roman" w:hAnsi="Times New Roman" w:cs="Times New Roman"/>
          <w:sz w:val="22"/>
          <w:szCs w:val="22"/>
        </w:rPr>
      </w:pPr>
      <w:r w:rsidRPr="00E9258E">
        <w:rPr>
          <w:rFonts w:ascii="Times New Roman" w:hAnsi="Times New Roman" w:cs="Times New Roman"/>
          <w:sz w:val="24"/>
          <w:szCs w:val="24"/>
        </w:rPr>
        <w:t xml:space="preserve">на официальном сайте образовательной организации </w:t>
      </w:r>
      <w:r w:rsidRPr="00E9258E">
        <w:rPr>
          <w:rFonts w:ascii="Times New Roman" w:hAnsi="Times New Roman" w:cs="Times New Roman"/>
          <w:sz w:val="24"/>
          <w:szCs w:val="24"/>
          <w:u w:val="single"/>
        </w:rPr>
        <w:t>МАДОУ №35 р.п. Приютово</w:t>
      </w:r>
      <w:r w:rsidRPr="00E9258E">
        <w:rPr>
          <w:rFonts w:ascii="Times New Roman" w:hAnsi="Times New Roman" w:cs="Times New Roman"/>
          <w:sz w:val="24"/>
          <w:szCs w:val="24"/>
          <w:u w:val="single"/>
        </w:rPr>
        <w:tab/>
      </w:r>
      <w:r w:rsidRPr="00E9258E">
        <w:rPr>
          <w:rFonts w:ascii="Times New Roman" w:hAnsi="Times New Roman" w:cs="Times New Roman"/>
          <w:sz w:val="24"/>
          <w:szCs w:val="24"/>
          <w:u w:val="single"/>
        </w:rPr>
        <w:tab/>
      </w:r>
      <w:r>
        <w:rPr>
          <w:rFonts w:ascii="Times New Roman" w:hAnsi="Times New Roman" w:cs="Times New Roman"/>
          <w:sz w:val="24"/>
          <w:szCs w:val="24"/>
          <w:u w:val="single"/>
        </w:rPr>
        <w:t xml:space="preserve">, </w:t>
      </w:r>
    </w:p>
    <w:p w:rsidR="004B0195" w:rsidRPr="00E9258E" w:rsidRDefault="004B0195" w:rsidP="004B0195">
      <w:pPr>
        <w:pStyle w:val="17PRIL-txt"/>
        <w:rPr>
          <w:rFonts w:ascii="Times New Roman" w:hAnsi="Times New Roman" w:cs="Times New Roman"/>
          <w:sz w:val="24"/>
          <w:szCs w:val="24"/>
        </w:rPr>
      </w:pPr>
      <w:r w:rsidRPr="00E9258E">
        <w:rPr>
          <w:rFonts w:ascii="Times New Roman" w:hAnsi="Times New Roman" w:cs="Times New Roman"/>
          <w:color w:val="auto"/>
          <w:sz w:val="24"/>
          <w:szCs w:val="24"/>
        </w:rPr>
        <w:t>сайтах педагогических работников, в профессиональных изданиях и СМС, а также использование в качестве иллюстраций на мероприятиях</w:t>
      </w:r>
      <w:r w:rsidRPr="00E9258E">
        <w:rPr>
          <w:rFonts w:ascii="Times New Roman" w:hAnsi="Times New Roman" w:cs="Times New Roman"/>
          <w:sz w:val="24"/>
          <w:szCs w:val="24"/>
        </w:rPr>
        <w:t xml:space="preserve"> (семинарах, конференциях, мастер-классах, педагогических советах, выставках).</w:t>
      </w:r>
    </w:p>
    <w:p w:rsidR="004B0195" w:rsidRDefault="004B0195" w:rsidP="004B0195">
      <w:pPr>
        <w:pStyle w:val="17PRIL-txt"/>
        <w:rPr>
          <w:rFonts w:ascii="Times New Roman" w:hAnsi="Times New Roman" w:cs="Times New Roman"/>
          <w:sz w:val="24"/>
          <w:szCs w:val="24"/>
        </w:rPr>
      </w:pPr>
      <w:r w:rsidRPr="00E9258E">
        <w:rPr>
          <w:rFonts w:ascii="Times New Roman" w:hAnsi="Times New Roman" w:cs="Times New Roman"/>
          <w:sz w:val="24"/>
          <w:szCs w:val="24"/>
        </w:rPr>
        <w:t>Указанные изображения могут использоваться с «___» __________   20___</w:t>
      </w:r>
      <w:r w:rsidRPr="00E9258E">
        <w:rPr>
          <w:rStyle w:val="propis"/>
          <w:iCs/>
          <w:sz w:val="24"/>
          <w:szCs w:val="24"/>
        </w:rPr>
        <w:t xml:space="preserve"> </w:t>
      </w:r>
      <w:r w:rsidRPr="00E9258E">
        <w:rPr>
          <w:rFonts w:ascii="Times New Roman" w:hAnsi="Times New Roman" w:cs="Times New Roman"/>
          <w:sz w:val="24"/>
          <w:szCs w:val="24"/>
        </w:rPr>
        <w:t xml:space="preserve">года </w:t>
      </w:r>
    </w:p>
    <w:p w:rsidR="004B0195" w:rsidRPr="00E9258E" w:rsidRDefault="004B0195" w:rsidP="004B0195">
      <w:pPr>
        <w:pStyle w:val="17PRIL-txt"/>
        <w:rPr>
          <w:rFonts w:ascii="Times New Roman" w:hAnsi="Times New Roman" w:cs="Times New Roman"/>
          <w:sz w:val="24"/>
          <w:szCs w:val="24"/>
        </w:rPr>
      </w:pPr>
      <w:r w:rsidRPr="00E9258E">
        <w:rPr>
          <w:rFonts w:ascii="Times New Roman" w:hAnsi="Times New Roman" w:cs="Times New Roman"/>
          <w:sz w:val="24"/>
          <w:szCs w:val="24"/>
        </w:rPr>
        <w:t>по «___» __________   20___</w:t>
      </w:r>
      <w:r w:rsidRPr="00E9258E">
        <w:rPr>
          <w:rStyle w:val="propis"/>
          <w:iCs/>
          <w:sz w:val="24"/>
          <w:szCs w:val="24"/>
        </w:rPr>
        <w:t xml:space="preserve"> </w:t>
      </w:r>
      <w:r w:rsidRPr="00E9258E">
        <w:rPr>
          <w:rFonts w:ascii="Times New Roman" w:hAnsi="Times New Roman" w:cs="Times New Roman"/>
          <w:sz w:val="24"/>
          <w:szCs w:val="24"/>
        </w:rPr>
        <w:t>года на территории РФ.</w:t>
      </w:r>
    </w:p>
    <w:p w:rsidR="004B0195" w:rsidRPr="00E9258E" w:rsidRDefault="004B0195" w:rsidP="004B0195">
      <w:pPr>
        <w:pStyle w:val="17PRIL-txt"/>
        <w:rPr>
          <w:rFonts w:ascii="Times New Roman" w:hAnsi="Times New Roman" w:cs="Times New Roman"/>
          <w:sz w:val="24"/>
          <w:szCs w:val="24"/>
        </w:rPr>
      </w:pPr>
      <w:r w:rsidRPr="00E9258E">
        <w:rPr>
          <w:rFonts w:ascii="Times New Roman" w:hAnsi="Times New Roman" w:cs="Times New Roman"/>
          <w:sz w:val="24"/>
          <w:szCs w:val="24"/>
        </w:rPr>
        <w:t>Согласие может быть отозвано путем предоставления в образовательную организацию заявления в письменной форме в соответствии с требованиями законодательства РФ.</w:t>
      </w:r>
    </w:p>
    <w:p w:rsidR="004B0195" w:rsidRPr="00E9258E" w:rsidRDefault="004B0195" w:rsidP="004B0195">
      <w:pPr>
        <w:pStyle w:val="17PRIL-txt"/>
        <w:rPr>
          <w:rFonts w:ascii="Times New Roman" w:hAnsi="Times New Roman" w:cs="Times New Roman"/>
          <w:sz w:val="24"/>
          <w:szCs w:val="24"/>
        </w:rPr>
      </w:pPr>
    </w:p>
    <w:p w:rsidR="004B0195" w:rsidRPr="00E9258E" w:rsidRDefault="004B0195" w:rsidP="004B0195">
      <w:pPr>
        <w:pStyle w:val="17PRIL-txt"/>
        <w:rPr>
          <w:rFonts w:ascii="Times New Roman" w:hAnsi="Times New Roman" w:cs="Times New Roman"/>
          <w:sz w:val="24"/>
          <w:szCs w:val="24"/>
        </w:rPr>
      </w:pPr>
    </w:p>
    <w:p w:rsidR="004B0195" w:rsidRPr="00E9258E" w:rsidRDefault="004B0195" w:rsidP="004B0195">
      <w:pPr>
        <w:pStyle w:val="17PRIL-txt"/>
        <w:rPr>
          <w:rFonts w:ascii="Times New Roman" w:hAnsi="Times New Roman" w:cs="Times New Roman"/>
          <w:sz w:val="24"/>
          <w:szCs w:val="24"/>
        </w:rPr>
      </w:pPr>
      <w:r w:rsidRPr="00E9258E">
        <w:rPr>
          <w:rFonts w:ascii="Times New Roman" w:hAnsi="Times New Roman" w:cs="Times New Roman"/>
          <w:sz w:val="24"/>
          <w:szCs w:val="24"/>
        </w:rPr>
        <w:t>«___» __________   20___</w:t>
      </w:r>
      <w:r w:rsidRPr="00E9258E">
        <w:rPr>
          <w:rStyle w:val="propis"/>
          <w:iCs/>
          <w:sz w:val="24"/>
          <w:szCs w:val="24"/>
        </w:rPr>
        <w:t xml:space="preserve"> </w:t>
      </w:r>
      <w:r w:rsidRPr="00E9258E">
        <w:rPr>
          <w:rFonts w:ascii="Times New Roman" w:hAnsi="Times New Roman" w:cs="Times New Roman"/>
          <w:sz w:val="24"/>
          <w:szCs w:val="24"/>
        </w:rPr>
        <w:t>года</w:t>
      </w:r>
    </w:p>
    <w:p w:rsidR="004B0195" w:rsidRPr="00E9258E" w:rsidRDefault="004B0195" w:rsidP="004B0195">
      <w:pPr>
        <w:pStyle w:val="17PRIL-txt"/>
        <w:rPr>
          <w:rFonts w:ascii="Times New Roman" w:hAnsi="Times New Roman" w:cs="Times New Roman"/>
          <w:sz w:val="24"/>
          <w:szCs w:val="24"/>
        </w:rPr>
      </w:pPr>
    </w:p>
    <w:p w:rsidR="004B0195" w:rsidRDefault="004B0195" w:rsidP="004B0195">
      <w:pPr>
        <w:pStyle w:val="17PRIL-txt"/>
        <w:tabs>
          <w:tab w:val="left" w:pos="2580"/>
        </w:tabs>
        <w:rPr>
          <w:rFonts w:ascii="Times New Roman" w:hAnsi="Times New Roman" w:cs="Times New Roman"/>
          <w:sz w:val="24"/>
          <w:szCs w:val="24"/>
          <w:vertAlign w:val="superscript"/>
        </w:rPr>
      </w:pPr>
      <w:r w:rsidRPr="00E9258E">
        <w:rPr>
          <w:rFonts w:ascii="Times New Roman" w:hAnsi="Times New Roman" w:cs="Times New Roman"/>
          <w:sz w:val="24"/>
          <w:szCs w:val="24"/>
        </w:rPr>
        <w:t>__________</w:t>
      </w:r>
      <w:r w:rsidRPr="00E9258E">
        <w:rPr>
          <w:rFonts w:ascii="Times New Roman" w:hAnsi="Times New Roman" w:cs="Times New Roman"/>
          <w:sz w:val="24"/>
          <w:szCs w:val="24"/>
          <w:vertAlign w:val="superscript"/>
        </w:rPr>
        <w:t xml:space="preserve"> </w:t>
      </w:r>
      <w:r w:rsidRPr="00E9258E">
        <w:rPr>
          <w:rFonts w:ascii="Times New Roman" w:hAnsi="Times New Roman" w:cs="Times New Roman"/>
          <w:sz w:val="24"/>
          <w:szCs w:val="24"/>
          <w:vertAlign w:val="superscript"/>
        </w:rPr>
        <w:t> </w:t>
      </w:r>
      <w:r w:rsidRPr="00E9258E">
        <w:rPr>
          <w:rFonts w:ascii="Times New Roman" w:hAnsi="Times New Roman" w:cs="Times New Roman"/>
          <w:sz w:val="24"/>
          <w:szCs w:val="24"/>
          <w:vertAlign w:val="superscript"/>
        </w:rPr>
        <w:t> </w:t>
      </w:r>
      <w:r w:rsidRPr="00E9258E">
        <w:rPr>
          <w:rFonts w:ascii="Times New Roman" w:hAnsi="Times New Roman" w:cs="Times New Roman"/>
          <w:sz w:val="24"/>
          <w:szCs w:val="24"/>
          <w:vertAlign w:val="superscript"/>
        </w:rPr>
        <w:t> </w:t>
      </w:r>
      <w:r w:rsidRPr="00E9258E">
        <w:rPr>
          <w:rFonts w:ascii="Times New Roman" w:hAnsi="Times New Roman" w:cs="Times New Roman"/>
          <w:sz w:val="24"/>
          <w:szCs w:val="24"/>
          <w:vertAlign w:val="superscript"/>
        </w:rPr>
        <w:tab/>
      </w:r>
      <w:r w:rsidRPr="00E9258E">
        <w:rPr>
          <w:rFonts w:ascii="Times New Roman" w:hAnsi="Times New Roman" w:cs="Times New Roman"/>
          <w:sz w:val="24"/>
          <w:szCs w:val="24"/>
        </w:rPr>
        <w:t>_______________</w:t>
      </w:r>
    </w:p>
    <w:p w:rsidR="004B0195" w:rsidRPr="00E9258E" w:rsidRDefault="004B0195" w:rsidP="004B0195">
      <w:pPr>
        <w:pStyle w:val="17PRIL-txt"/>
        <w:tabs>
          <w:tab w:val="left" w:pos="2580"/>
        </w:tabs>
        <w:rPr>
          <w:rFonts w:ascii="Times New Roman" w:hAnsi="Times New Roman" w:cs="Times New Roman"/>
          <w:sz w:val="20"/>
          <w:szCs w:val="20"/>
        </w:rPr>
      </w:pPr>
      <w:r>
        <w:rPr>
          <w:rFonts w:ascii="Times New Roman" w:hAnsi="Times New Roman" w:cs="Times New Roman"/>
          <w:sz w:val="20"/>
          <w:szCs w:val="20"/>
        </w:rPr>
        <w:t xml:space="preserve">  </w:t>
      </w:r>
      <w:r w:rsidRPr="00E9258E">
        <w:rPr>
          <w:rFonts w:ascii="Times New Roman" w:hAnsi="Times New Roman" w:cs="Times New Roman"/>
          <w:sz w:val="20"/>
          <w:szCs w:val="20"/>
        </w:rPr>
        <w:t xml:space="preserve">(подпись)                                        (Ф. И. О.) </w:t>
      </w:r>
    </w:p>
    <w:p w:rsidR="004B0195" w:rsidRPr="00B91FD2" w:rsidRDefault="004B0195" w:rsidP="004B0195">
      <w:pPr>
        <w:pStyle w:val="17PRIL-txt"/>
        <w:tabs>
          <w:tab w:val="left" w:pos="2580"/>
        </w:tabs>
        <w:ind w:left="567"/>
        <w:rPr>
          <w:rFonts w:ascii="Times New Roman" w:hAnsi="Times New Roman" w:cs="Times New Roman"/>
          <w:sz w:val="28"/>
          <w:szCs w:val="28"/>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1F479A">
      <w:pPr>
        <w:jc w:val="center"/>
        <w:rPr>
          <w:rFonts w:ascii="Times New Roman" w:hAnsi="Times New Roman" w:cs="Times New Roman"/>
        </w:rPr>
      </w:pPr>
    </w:p>
    <w:p w:rsidR="004B0195" w:rsidRDefault="004B0195" w:rsidP="004B0195">
      <w:pPr>
        <w:jc w:val="right"/>
        <w:rPr>
          <w:rFonts w:ascii="Times New Roman" w:hAnsi="Times New Roman" w:cs="Times New Roman"/>
        </w:rPr>
      </w:pPr>
      <w:r>
        <w:rPr>
          <w:rFonts w:ascii="Times New Roman" w:hAnsi="Times New Roman" w:cs="Times New Roman"/>
        </w:rPr>
        <w:lastRenderedPageBreak/>
        <w:t>Приложение 4</w:t>
      </w:r>
    </w:p>
    <w:p w:rsidR="004B0195" w:rsidRPr="00B70A60" w:rsidRDefault="004B0195" w:rsidP="004B0195">
      <w:pPr>
        <w:jc w:val="center"/>
        <w:rPr>
          <w:rFonts w:ascii="Times New Roman" w:hAnsi="Times New Roman" w:cs="Times New Roman"/>
        </w:rPr>
      </w:pPr>
      <w:r w:rsidRPr="00B70A60">
        <w:rPr>
          <w:rFonts w:ascii="Times New Roman" w:hAnsi="Times New Roman" w:cs="Times New Roman"/>
        </w:rPr>
        <w:t>СОГЛАСИЕ</w:t>
      </w:r>
    </w:p>
    <w:p w:rsidR="004B0195" w:rsidRPr="00B70A60" w:rsidRDefault="004B0195" w:rsidP="004B0195">
      <w:pPr>
        <w:jc w:val="center"/>
        <w:rPr>
          <w:rFonts w:ascii="Times New Roman" w:hAnsi="Times New Roman" w:cs="Times New Roman"/>
        </w:rPr>
      </w:pPr>
      <w:r w:rsidRPr="00B70A60">
        <w:rPr>
          <w:rFonts w:ascii="Times New Roman" w:hAnsi="Times New Roman" w:cs="Times New Roman"/>
        </w:rPr>
        <w:t>на обработку персональных данных</w:t>
      </w:r>
    </w:p>
    <w:p w:rsidR="004B0195" w:rsidRPr="00B70A60" w:rsidRDefault="004B0195" w:rsidP="004B0195">
      <w:pPr>
        <w:jc w:val="both"/>
        <w:rPr>
          <w:rFonts w:ascii="Times New Roman" w:hAnsi="Times New Roman" w:cs="Times New Roman"/>
        </w:rPr>
      </w:pPr>
    </w:p>
    <w:p w:rsidR="004B0195" w:rsidRPr="00B70A60" w:rsidRDefault="004B0195" w:rsidP="004B0195">
      <w:pPr>
        <w:jc w:val="both"/>
        <w:rPr>
          <w:rFonts w:ascii="Times New Roman" w:hAnsi="Times New Roman" w:cs="Times New Roman"/>
        </w:rPr>
      </w:pPr>
      <w:r w:rsidRPr="00B70A60">
        <w:rPr>
          <w:rFonts w:ascii="Times New Roman" w:hAnsi="Times New Roman" w:cs="Times New Roman"/>
        </w:rPr>
        <w:t>Я, _______________________________________________________________</w:t>
      </w:r>
      <w:r>
        <w:rPr>
          <w:rFonts w:ascii="Times New Roman" w:hAnsi="Times New Roman" w:cs="Times New Roman"/>
        </w:rPr>
        <w:t>____________</w:t>
      </w:r>
    </w:p>
    <w:p w:rsidR="004B0195" w:rsidRPr="00C12F90" w:rsidRDefault="004B0195" w:rsidP="004B0195">
      <w:pPr>
        <w:jc w:val="center"/>
        <w:rPr>
          <w:rFonts w:ascii="Times New Roman" w:hAnsi="Times New Roman" w:cs="Times New Roman"/>
          <w:sz w:val="20"/>
          <w:szCs w:val="20"/>
        </w:rPr>
      </w:pPr>
      <w:r w:rsidRPr="00C12F90">
        <w:rPr>
          <w:rFonts w:ascii="Times New Roman" w:hAnsi="Times New Roman" w:cs="Times New Roman"/>
          <w:sz w:val="20"/>
          <w:szCs w:val="20"/>
        </w:rPr>
        <w:t>(фамилия, имя, отчество законного представителя субъекта персональных данных)</w:t>
      </w:r>
    </w:p>
    <w:p w:rsidR="004B0195" w:rsidRPr="00B70A60" w:rsidRDefault="004B0195" w:rsidP="004B0195">
      <w:pPr>
        <w:jc w:val="both"/>
        <w:rPr>
          <w:rFonts w:ascii="Times New Roman" w:hAnsi="Times New Roman" w:cs="Times New Roman"/>
        </w:rPr>
      </w:pPr>
      <w:r w:rsidRPr="00B70A60">
        <w:rPr>
          <w:rFonts w:ascii="Times New Roman" w:hAnsi="Times New Roman" w:cs="Times New Roman"/>
        </w:rPr>
        <w:t>основной документ, удостоверяющий личность _________________________</w:t>
      </w:r>
      <w:r>
        <w:rPr>
          <w:rFonts w:ascii="Times New Roman" w:hAnsi="Times New Roman" w:cs="Times New Roman"/>
        </w:rPr>
        <w:t>___________</w:t>
      </w:r>
    </w:p>
    <w:p w:rsidR="004B0195" w:rsidRPr="00B70A60" w:rsidRDefault="004B0195" w:rsidP="004B0195">
      <w:pPr>
        <w:jc w:val="both"/>
        <w:rPr>
          <w:rFonts w:ascii="Times New Roman" w:hAnsi="Times New Roman" w:cs="Times New Roman"/>
        </w:rPr>
      </w:pPr>
      <w:r w:rsidRPr="00B70A60">
        <w:rPr>
          <w:rFonts w:ascii="Times New Roman" w:hAnsi="Times New Roman" w:cs="Times New Roman"/>
        </w:rPr>
        <w:t>__________________________________________________________________</w:t>
      </w:r>
      <w:r>
        <w:rPr>
          <w:rFonts w:ascii="Times New Roman" w:hAnsi="Times New Roman" w:cs="Times New Roman"/>
        </w:rPr>
        <w:t>___________</w:t>
      </w:r>
    </w:p>
    <w:p w:rsidR="004B0195" w:rsidRPr="00C12F90" w:rsidRDefault="004B0195" w:rsidP="004B0195">
      <w:pPr>
        <w:jc w:val="center"/>
        <w:rPr>
          <w:rFonts w:ascii="Times New Roman" w:hAnsi="Times New Roman" w:cs="Times New Roman"/>
          <w:sz w:val="20"/>
          <w:szCs w:val="20"/>
        </w:rPr>
      </w:pPr>
      <w:r w:rsidRPr="00C12F90">
        <w:rPr>
          <w:rFonts w:ascii="Times New Roman" w:hAnsi="Times New Roman" w:cs="Times New Roman"/>
          <w:sz w:val="20"/>
          <w:szCs w:val="20"/>
        </w:rPr>
        <w:t>(вид, номер, сведения выдачи указанного документа и выдавшем его органе)</w:t>
      </w:r>
    </w:p>
    <w:p w:rsidR="004B0195" w:rsidRPr="00B70A60" w:rsidRDefault="004B0195" w:rsidP="004B0195">
      <w:pPr>
        <w:jc w:val="both"/>
        <w:rPr>
          <w:rFonts w:ascii="Times New Roman" w:hAnsi="Times New Roman" w:cs="Times New Roman"/>
        </w:rPr>
      </w:pPr>
      <w:r w:rsidRPr="00B70A60">
        <w:rPr>
          <w:rFonts w:ascii="Times New Roman" w:hAnsi="Times New Roman" w:cs="Times New Roman"/>
        </w:rPr>
        <w:t>проживающий по адресу ____________________________________________</w:t>
      </w:r>
      <w:r>
        <w:rPr>
          <w:rFonts w:ascii="Times New Roman" w:hAnsi="Times New Roman" w:cs="Times New Roman"/>
        </w:rPr>
        <w:t>___________</w:t>
      </w:r>
    </w:p>
    <w:p w:rsidR="004B0195" w:rsidRPr="00B70A60" w:rsidRDefault="004B0195" w:rsidP="004B0195">
      <w:pPr>
        <w:jc w:val="both"/>
        <w:rPr>
          <w:rFonts w:ascii="Times New Roman" w:hAnsi="Times New Roman" w:cs="Times New Roman"/>
        </w:rPr>
      </w:pPr>
      <w:r w:rsidRPr="00B70A60">
        <w:rPr>
          <w:rFonts w:ascii="Times New Roman" w:hAnsi="Times New Roman" w:cs="Times New Roman"/>
        </w:rPr>
        <w:t>__________________________________________________________________</w:t>
      </w:r>
      <w:r>
        <w:rPr>
          <w:rFonts w:ascii="Times New Roman" w:hAnsi="Times New Roman" w:cs="Times New Roman"/>
        </w:rPr>
        <w:t>___________</w:t>
      </w:r>
    </w:p>
    <w:p w:rsidR="004B0195" w:rsidRPr="00B70A60" w:rsidRDefault="004B0195" w:rsidP="004B0195">
      <w:pPr>
        <w:jc w:val="both"/>
        <w:rPr>
          <w:rFonts w:ascii="Times New Roman" w:hAnsi="Times New Roman" w:cs="Times New Roman"/>
        </w:rPr>
      </w:pPr>
      <w:r w:rsidRPr="00B70A60">
        <w:rPr>
          <w:rFonts w:ascii="Times New Roman" w:hAnsi="Times New Roman" w:cs="Times New Roman"/>
        </w:rPr>
        <w:t xml:space="preserve">настоящим даю свое согласие МАДОУ №35 р.п. Приютово, расположенному по адресу: 452017 Республика Башкортостан, Белебеевский район, р.п. Приютово, ул. Островского, 40, далее «Оператор», на обработку персональных данных в целях </w:t>
      </w:r>
      <w:r w:rsidRPr="00B70A60">
        <w:rPr>
          <w:rFonts w:ascii="Times New Roman" w:hAnsi="Times New Roman" w:cs="Times New Roman"/>
          <w:b/>
        </w:rPr>
        <w:t>обеспечения безопасности моего внука/внучки и информирования об образовательном процессе.</w:t>
      </w:r>
    </w:p>
    <w:p w:rsidR="004B0195" w:rsidRPr="00B70A60" w:rsidRDefault="004B0195" w:rsidP="004B0195">
      <w:pPr>
        <w:jc w:val="both"/>
        <w:rPr>
          <w:rFonts w:ascii="Times New Roman" w:hAnsi="Times New Roman" w:cs="Times New Roman"/>
        </w:rPr>
      </w:pPr>
      <w:r w:rsidRPr="00B70A60">
        <w:rPr>
          <w:rFonts w:ascii="Times New Roman" w:hAnsi="Times New Roman" w:cs="Times New Roman"/>
        </w:rPr>
        <w:t>1. Настоящее согласие дается на осуществление следующих действий в отношении персональных данных представляемого мной субъекта, которые необходимы для достижения указанных выше целей, совершаемых с использованием средств автоматизации и без использования таких средств, включая без ограничения: сбор, запись, систематизацию, накопление, хранение, уточнение (обновление, изменение), извлечение, использование, передачу (предоставление, доступ), блокирование, удаление, уничтожение персональных данных, а также любых иных действий с учетом действующего законодательства РФ.</w:t>
      </w:r>
    </w:p>
    <w:p w:rsidR="004B0195" w:rsidRPr="00B70A60" w:rsidRDefault="004B0195" w:rsidP="004B0195">
      <w:pPr>
        <w:jc w:val="both"/>
        <w:rPr>
          <w:rFonts w:ascii="Times New Roman" w:hAnsi="Times New Roman" w:cs="Times New Roman"/>
        </w:rPr>
      </w:pPr>
      <w:r w:rsidRPr="00B70A60">
        <w:rPr>
          <w:rFonts w:ascii="Times New Roman" w:hAnsi="Times New Roman" w:cs="Times New Roman"/>
        </w:rPr>
        <w:t>2. Перечень персональных данных,  обрабатываемых Оператором:</w:t>
      </w:r>
    </w:p>
    <w:p w:rsidR="004B0195" w:rsidRPr="00B70A60" w:rsidRDefault="004B0195" w:rsidP="004B0195">
      <w:pPr>
        <w:jc w:val="both"/>
        <w:rPr>
          <w:rFonts w:ascii="Times New Roman" w:hAnsi="Times New Roman" w:cs="Times New Roman"/>
        </w:rPr>
      </w:pPr>
      <w:r w:rsidRPr="00B70A60">
        <w:rPr>
          <w:rFonts w:ascii="Times New Roman" w:hAnsi="Times New Roman" w:cs="Times New Roman"/>
        </w:rPr>
        <w:t>2.1. Фамилия Имя Отчество;</w:t>
      </w:r>
    </w:p>
    <w:p w:rsidR="004B0195" w:rsidRPr="00B70A60" w:rsidRDefault="004B0195" w:rsidP="004B0195">
      <w:pPr>
        <w:jc w:val="both"/>
        <w:rPr>
          <w:rFonts w:ascii="Times New Roman" w:hAnsi="Times New Roman" w:cs="Times New Roman"/>
        </w:rPr>
      </w:pPr>
      <w:r w:rsidRPr="00B70A60">
        <w:rPr>
          <w:rFonts w:ascii="Times New Roman" w:hAnsi="Times New Roman" w:cs="Times New Roman"/>
        </w:rPr>
        <w:t>2.2. Номер мобильного телефона;</w:t>
      </w:r>
    </w:p>
    <w:p w:rsidR="004B0195" w:rsidRPr="00B70A60" w:rsidRDefault="004B0195" w:rsidP="004B0195">
      <w:pPr>
        <w:jc w:val="both"/>
        <w:rPr>
          <w:rFonts w:ascii="Times New Roman" w:hAnsi="Times New Roman" w:cs="Times New Roman"/>
        </w:rPr>
      </w:pPr>
      <w:r w:rsidRPr="00B70A60">
        <w:rPr>
          <w:rFonts w:ascii="Times New Roman" w:hAnsi="Times New Roman" w:cs="Times New Roman"/>
        </w:rPr>
        <w:t>2.3. Номер квартирного телефона;</w:t>
      </w:r>
    </w:p>
    <w:p w:rsidR="004B0195" w:rsidRPr="00B70A60" w:rsidRDefault="004B0195" w:rsidP="004B0195">
      <w:pPr>
        <w:jc w:val="both"/>
        <w:rPr>
          <w:rFonts w:ascii="Times New Roman" w:hAnsi="Times New Roman" w:cs="Times New Roman"/>
        </w:rPr>
      </w:pPr>
      <w:r w:rsidRPr="00B70A60">
        <w:rPr>
          <w:rFonts w:ascii="Times New Roman" w:hAnsi="Times New Roman" w:cs="Times New Roman"/>
        </w:rPr>
        <w:t>2.4. Адрес проживания.</w:t>
      </w:r>
    </w:p>
    <w:p w:rsidR="004B0195" w:rsidRPr="00B70A60" w:rsidRDefault="004B0195" w:rsidP="004B0195">
      <w:pPr>
        <w:jc w:val="both"/>
        <w:rPr>
          <w:rFonts w:ascii="Times New Roman" w:hAnsi="Times New Roman" w:cs="Times New Roman"/>
        </w:rPr>
      </w:pPr>
      <w:r w:rsidRPr="00B70A60">
        <w:rPr>
          <w:rFonts w:ascii="Times New Roman" w:hAnsi="Times New Roman" w:cs="Times New Roman"/>
        </w:rPr>
        <w:t>3. Субъект персональных данных по письменному запросу имеет право на получение информации, касающейся обработки его персональных данных (в соответствии с п.7 ст. 14 ФЗ №152 «О персональных данных» от 27.07.2006г.).</w:t>
      </w:r>
    </w:p>
    <w:p w:rsidR="004B0195" w:rsidRPr="00B70A60" w:rsidRDefault="004B0195" w:rsidP="004B0195">
      <w:pPr>
        <w:jc w:val="both"/>
        <w:rPr>
          <w:rFonts w:ascii="Times New Roman" w:hAnsi="Times New Roman" w:cs="Times New Roman"/>
        </w:rPr>
      </w:pPr>
      <w:r w:rsidRPr="00B70A60">
        <w:rPr>
          <w:rFonts w:ascii="Times New Roman" w:hAnsi="Times New Roman" w:cs="Times New Roman"/>
        </w:rPr>
        <w:t>4. Настоящее согласие дается до окончания внуком/внучкой образовательного учреждения, после чего персональные данные уничтожаются.</w:t>
      </w:r>
    </w:p>
    <w:p w:rsidR="004B0195" w:rsidRPr="00B70A60" w:rsidRDefault="004B0195" w:rsidP="004B0195">
      <w:pPr>
        <w:jc w:val="both"/>
        <w:rPr>
          <w:rFonts w:ascii="Times New Roman" w:hAnsi="Times New Roman" w:cs="Times New Roman"/>
        </w:rPr>
      </w:pPr>
      <w:r w:rsidRPr="00B70A60">
        <w:rPr>
          <w:rFonts w:ascii="Times New Roman" w:hAnsi="Times New Roman" w:cs="Times New Roman"/>
        </w:rPr>
        <w:t>5. Согласие может быть отозвано путем направления соответствующего письменного уведомления в адрес Оператора по почте заказным письмом, с уведомлением о вручении, либо вручено лично под расписку представителю Оператора, после чего Оператор обязуется в течение 30 (тридцати) дней уничтожить персональные данные Субъекта либо передать в архив.</w:t>
      </w:r>
    </w:p>
    <w:p w:rsidR="004B0195" w:rsidRPr="00B70A60" w:rsidRDefault="004B0195" w:rsidP="004B0195">
      <w:pPr>
        <w:jc w:val="both"/>
        <w:rPr>
          <w:rFonts w:ascii="Times New Roman" w:hAnsi="Times New Roman" w:cs="Times New Roman"/>
        </w:rPr>
      </w:pPr>
    </w:p>
    <w:p w:rsidR="004B0195" w:rsidRPr="00B70A60" w:rsidRDefault="004B0195" w:rsidP="004B0195">
      <w:pPr>
        <w:jc w:val="both"/>
        <w:rPr>
          <w:rFonts w:ascii="Times New Roman" w:hAnsi="Times New Roman" w:cs="Times New Roman"/>
        </w:rPr>
      </w:pPr>
    </w:p>
    <w:p w:rsidR="004B0195" w:rsidRPr="00B70A60" w:rsidRDefault="004B0195" w:rsidP="004B0195">
      <w:pPr>
        <w:jc w:val="both"/>
        <w:rPr>
          <w:rFonts w:ascii="Times New Roman" w:hAnsi="Times New Roman" w:cs="Times New Roman"/>
        </w:rPr>
      </w:pPr>
      <w:r w:rsidRPr="00B70A60">
        <w:rPr>
          <w:rFonts w:ascii="Times New Roman" w:hAnsi="Times New Roman" w:cs="Times New Roman"/>
        </w:rPr>
        <w:t>«____»__________ 20</w:t>
      </w:r>
      <w:r>
        <w:rPr>
          <w:rFonts w:ascii="Times New Roman" w:hAnsi="Times New Roman" w:cs="Times New Roman"/>
        </w:rPr>
        <w:t>__</w:t>
      </w:r>
      <w:r w:rsidRPr="00B70A60">
        <w:rPr>
          <w:rFonts w:ascii="Times New Roman" w:hAnsi="Times New Roman" w:cs="Times New Roman"/>
        </w:rPr>
        <w:t>___г.</w:t>
      </w:r>
      <w:r w:rsidRPr="00B70A60">
        <w:rPr>
          <w:rFonts w:ascii="Times New Roman" w:hAnsi="Times New Roman" w:cs="Times New Roman"/>
        </w:rPr>
        <w:tab/>
      </w:r>
      <w:r w:rsidRPr="00B70A60">
        <w:rPr>
          <w:rFonts w:ascii="Times New Roman" w:hAnsi="Times New Roman" w:cs="Times New Roman"/>
        </w:rPr>
        <w:tab/>
        <w:t>____________</w:t>
      </w:r>
      <w:r w:rsidRPr="00B70A60">
        <w:rPr>
          <w:rFonts w:ascii="Times New Roman" w:hAnsi="Times New Roman" w:cs="Times New Roman"/>
        </w:rPr>
        <w:tab/>
        <w:t>____________________</w:t>
      </w:r>
    </w:p>
    <w:p w:rsidR="004B0195" w:rsidRPr="00C12F90" w:rsidRDefault="004B0195" w:rsidP="004B0195">
      <w:pPr>
        <w:jc w:val="both"/>
        <w:rPr>
          <w:rFonts w:ascii="Times New Roman" w:hAnsi="Times New Roman" w:cs="Times New Roman"/>
          <w:sz w:val="20"/>
          <w:szCs w:val="20"/>
        </w:rPr>
      </w:pPr>
      <w:r w:rsidRPr="00C12F90">
        <w:rPr>
          <w:rFonts w:ascii="Times New Roman" w:hAnsi="Times New Roman" w:cs="Times New Roman"/>
          <w:sz w:val="28"/>
          <w:szCs w:val="28"/>
        </w:rPr>
        <w:tab/>
      </w:r>
      <w:r w:rsidRPr="00C12F90">
        <w:rPr>
          <w:rFonts w:ascii="Times New Roman" w:hAnsi="Times New Roman" w:cs="Times New Roman"/>
          <w:sz w:val="20"/>
          <w:szCs w:val="20"/>
        </w:rPr>
        <w:t>(дата)</w:t>
      </w:r>
      <w:r w:rsidRPr="00C12F90">
        <w:rPr>
          <w:rFonts w:ascii="Times New Roman" w:hAnsi="Times New Roman" w:cs="Times New Roman"/>
          <w:sz w:val="20"/>
          <w:szCs w:val="20"/>
        </w:rPr>
        <w:tab/>
      </w:r>
      <w:r w:rsidRPr="00C12F90">
        <w:rPr>
          <w:rFonts w:ascii="Times New Roman" w:hAnsi="Times New Roman" w:cs="Times New Roman"/>
          <w:sz w:val="20"/>
          <w:szCs w:val="20"/>
        </w:rPr>
        <w:tab/>
      </w:r>
      <w:r w:rsidRPr="00C12F90">
        <w:rPr>
          <w:rFonts w:ascii="Times New Roman" w:hAnsi="Times New Roman" w:cs="Times New Roman"/>
          <w:sz w:val="20"/>
          <w:szCs w:val="20"/>
        </w:rPr>
        <w:tab/>
      </w:r>
      <w:r w:rsidRPr="00C12F90">
        <w:rPr>
          <w:rFonts w:ascii="Times New Roman" w:hAnsi="Times New Roman" w:cs="Times New Roman"/>
          <w:sz w:val="20"/>
          <w:szCs w:val="20"/>
        </w:rPr>
        <w:tab/>
      </w:r>
      <w:r w:rsidRPr="00C12F90">
        <w:rPr>
          <w:rFonts w:ascii="Times New Roman" w:hAnsi="Times New Roman" w:cs="Times New Roman"/>
          <w:sz w:val="20"/>
          <w:szCs w:val="20"/>
        </w:rPr>
        <w:tab/>
        <w:t xml:space="preserve">          (подпись)</w:t>
      </w:r>
      <w:r w:rsidRPr="00C12F90">
        <w:rPr>
          <w:rFonts w:ascii="Times New Roman" w:hAnsi="Times New Roman" w:cs="Times New Roman"/>
          <w:sz w:val="20"/>
          <w:szCs w:val="20"/>
        </w:rPr>
        <w:tab/>
      </w:r>
      <w:r>
        <w:rPr>
          <w:rFonts w:ascii="Times New Roman" w:hAnsi="Times New Roman" w:cs="Times New Roman"/>
          <w:sz w:val="20"/>
          <w:szCs w:val="20"/>
        </w:rPr>
        <w:t xml:space="preserve">                              </w:t>
      </w:r>
      <w:r w:rsidRPr="00C12F90">
        <w:rPr>
          <w:rFonts w:ascii="Times New Roman" w:hAnsi="Times New Roman" w:cs="Times New Roman"/>
          <w:sz w:val="20"/>
          <w:szCs w:val="20"/>
        </w:rPr>
        <w:t>(И.О. Фамилия)</w:t>
      </w:r>
    </w:p>
    <w:p w:rsidR="004B0195" w:rsidRDefault="004B0195" w:rsidP="004B0195">
      <w:pPr>
        <w:jc w:val="right"/>
        <w:rPr>
          <w:rFonts w:ascii="Times New Roman" w:hAnsi="Times New Roman" w:cs="Times New Roman"/>
        </w:rPr>
      </w:pPr>
    </w:p>
    <w:p w:rsidR="004B0195" w:rsidRDefault="004B0195" w:rsidP="004B0195">
      <w:pPr>
        <w:jc w:val="right"/>
        <w:rPr>
          <w:rFonts w:ascii="Times New Roman" w:hAnsi="Times New Roman" w:cs="Times New Roman"/>
        </w:rPr>
      </w:pPr>
    </w:p>
    <w:p w:rsidR="004B0195" w:rsidRDefault="004B0195" w:rsidP="004B0195">
      <w:pPr>
        <w:jc w:val="right"/>
        <w:rPr>
          <w:rFonts w:ascii="Times New Roman" w:hAnsi="Times New Roman" w:cs="Times New Roman"/>
        </w:rPr>
      </w:pPr>
    </w:p>
    <w:p w:rsidR="004B0195" w:rsidRDefault="004B0195" w:rsidP="004B0195">
      <w:pPr>
        <w:jc w:val="right"/>
        <w:rPr>
          <w:rFonts w:ascii="Times New Roman" w:hAnsi="Times New Roman" w:cs="Times New Roman"/>
        </w:rPr>
      </w:pPr>
    </w:p>
    <w:p w:rsidR="004B0195" w:rsidRDefault="004B0195" w:rsidP="004B0195">
      <w:pPr>
        <w:jc w:val="right"/>
        <w:rPr>
          <w:rFonts w:ascii="Times New Roman" w:hAnsi="Times New Roman" w:cs="Times New Roman"/>
        </w:rPr>
      </w:pPr>
    </w:p>
    <w:p w:rsidR="004B0195" w:rsidRDefault="004B0195" w:rsidP="004B0195">
      <w:pPr>
        <w:jc w:val="right"/>
        <w:rPr>
          <w:rFonts w:ascii="Times New Roman" w:hAnsi="Times New Roman" w:cs="Times New Roman"/>
        </w:rPr>
      </w:pPr>
    </w:p>
    <w:p w:rsidR="004B0195" w:rsidRDefault="004B0195" w:rsidP="004B0195">
      <w:pPr>
        <w:jc w:val="right"/>
        <w:rPr>
          <w:rFonts w:ascii="Times New Roman" w:hAnsi="Times New Roman" w:cs="Times New Roman"/>
        </w:rPr>
      </w:pPr>
    </w:p>
    <w:p w:rsidR="004B0195" w:rsidRDefault="004B0195" w:rsidP="004B0195">
      <w:pPr>
        <w:jc w:val="right"/>
        <w:rPr>
          <w:rFonts w:ascii="Times New Roman" w:hAnsi="Times New Roman" w:cs="Times New Roman"/>
        </w:rPr>
      </w:pPr>
    </w:p>
    <w:p w:rsidR="004B0195" w:rsidRDefault="004B0195" w:rsidP="004B0195">
      <w:pPr>
        <w:jc w:val="right"/>
        <w:rPr>
          <w:rFonts w:ascii="Times New Roman" w:hAnsi="Times New Roman" w:cs="Times New Roman"/>
        </w:rPr>
      </w:pPr>
    </w:p>
    <w:p w:rsidR="004B0195" w:rsidRDefault="004B0195" w:rsidP="004B0195">
      <w:pPr>
        <w:jc w:val="right"/>
        <w:rPr>
          <w:rFonts w:ascii="Times New Roman" w:hAnsi="Times New Roman" w:cs="Times New Roman"/>
        </w:rPr>
      </w:pPr>
    </w:p>
    <w:p w:rsidR="004B0195" w:rsidRDefault="004B0195" w:rsidP="004B0195">
      <w:pPr>
        <w:jc w:val="right"/>
        <w:rPr>
          <w:rFonts w:ascii="Times New Roman" w:hAnsi="Times New Roman" w:cs="Times New Roman"/>
        </w:rPr>
      </w:pPr>
    </w:p>
    <w:p w:rsidR="004B0195" w:rsidRDefault="004B0195" w:rsidP="004B0195">
      <w:pPr>
        <w:jc w:val="right"/>
        <w:rPr>
          <w:rFonts w:ascii="Times New Roman" w:hAnsi="Times New Roman" w:cs="Times New Roman"/>
        </w:rPr>
      </w:pPr>
    </w:p>
    <w:p w:rsidR="004B0195" w:rsidRDefault="004B0195" w:rsidP="004B0195">
      <w:pPr>
        <w:jc w:val="right"/>
        <w:rPr>
          <w:rFonts w:ascii="Times New Roman" w:hAnsi="Times New Roman" w:cs="Times New Roman"/>
        </w:rPr>
      </w:pPr>
    </w:p>
    <w:p w:rsidR="004B0195" w:rsidRDefault="004B0195" w:rsidP="004B0195">
      <w:pPr>
        <w:jc w:val="right"/>
        <w:rPr>
          <w:rFonts w:ascii="Times New Roman" w:hAnsi="Times New Roman" w:cs="Times New Roman"/>
        </w:rPr>
      </w:pPr>
      <w:r>
        <w:rPr>
          <w:rFonts w:ascii="Times New Roman" w:hAnsi="Times New Roman" w:cs="Times New Roman"/>
        </w:rPr>
        <w:lastRenderedPageBreak/>
        <w:t>Приложение 5</w:t>
      </w:r>
    </w:p>
    <w:p w:rsidR="001F479A" w:rsidRPr="001F479A" w:rsidRDefault="001F479A" w:rsidP="001F479A">
      <w:pPr>
        <w:jc w:val="center"/>
        <w:rPr>
          <w:rFonts w:ascii="Times New Roman" w:hAnsi="Times New Roman" w:cs="Times New Roman"/>
        </w:rPr>
      </w:pPr>
      <w:r w:rsidRPr="001F479A">
        <w:rPr>
          <w:rFonts w:ascii="Times New Roman" w:hAnsi="Times New Roman" w:cs="Times New Roman"/>
        </w:rPr>
        <w:t xml:space="preserve">Муниципальное автономное дошкольное образовательное учреждение детский сад комбинированного вида №35 «Теремок» р.п. Приютово муниципального района  </w:t>
      </w:r>
    </w:p>
    <w:p w:rsidR="001F479A" w:rsidRPr="001F479A" w:rsidRDefault="001F479A" w:rsidP="001F479A">
      <w:pPr>
        <w:jc w:val="center"/>
        <w:rPr>
          <w:rFonts w:ascii="Times New Roman" w:hAnsi="Times New Roman" w:cs="Times New Roman"/>
        </w:rPr>
      </w:pPr>
      <w:r w:rsidRPr="001F479A">
        <w:rPr>
          <w:rFonts w:ascii="Times New Roman" w:hAnsi="Times New Roman" w:cs="Times New Roman"/>
        </w:rPr>
        <w:t>Белебеевский район Республики Башкортостан</w:t>
      </w:r>
    </w:p>
    <w:p w:rsidR="001F479A" w:rsidRPr="001F479A" w:rsidRDefault="001F479A" w:rsidP="001F479A">
      <w:pPr>
        <w:jc w:val="center"/>
        <w:rPr>
          <w:rFonts w:ascii="Times New Roman" w:hAnsi="Times New Roman" w:cs="Times New Roman"/>
          <w:b/>
        </w:rPr>
      </w:pPr>
    </w:p>
    <w:p w:rsidR="001F479A" w:rsidRPr="001F479A" w:rsidRDefault="001F479A" w:rsidP="001F479A">
      <w:pPr>
        <w:jc w:val="center"/>
        <w:rPr>
          <w:rFonts w:ascii="Times New Roman" w:hAnsi="Times New Roman" w:cs="Times New Roman"/>
          <w:b/>
        </w:rPr>
      </w:pPr>
      <w:r w:rsidRPr="001F479A">
        <w:rPr>
          <w:rFonts w:ascii="Times New Roman" w:hAnsi="Times New Roman" w:cs="Times New Roman"/>
          <w:b/>
        </w:rPr>
        <w:t xml:space="preserve">Обязательство </w:t>
      </w:r>
    </w:p>
    <w:p w:rsidR="001F479A" w:rsidRPr="001F479A" w:rsidRDefault="001F479A" w:rsidP="001F479A">
      <w:pPr>
        <w:jc w:val="center"/>
        <w:rPr>
          <w:rFonts w:ascii="Times New Roman" w:hAnsi="Times New Roman" w:cs="Times New Roman"/>
          <w:b/>
        </w:rPr>
      </w:pPr>
      <w:r w:rsidRPr="001F479A">
        <w:rPr>
          <w:rFonts w:ascii="Times New Roman" w:hAnsi="Times New Roman" w:cs="Times New Roman"/>
          <w:b/>
        </w:rPr>
        <w:t xml:space="preserve">о неразглашении персональных данных детей, </w:t>
      </w:r>
    </w:p>
    <w:p w:rsidR="001F479A" w:rsidRPr="001F479A" w:rsidRDefault="001F479A" w:rsidP="001F479A">
      <w:pPr>
        <w:jc w:val="center"/>
        <w:rPr>
          <w:rFonts w:ascii="Times New Roman" w:hAnsi="Times New Roman" w:cs="Times New Roman"/>
          <w:b/>
        </w:rPr>
      </w:pPr>
      <w:r w:rsidRPr="001F479A">
        <w:rPr>
          <w:rFonts w:ascii="Times New Roman" w:hAnsi="Times New Roman" w:cs="Times New Roman"/>
          <w:b/>
        </w:rPr>
        <w:t>их родителей (законных представителей)</w:t>
      </w:r>
    </w:p>
    <w:p w:rsidR="001F479A" w:rsidRPr="001F479A" w:rsidRDefault="001F479A" w:rsidP="001F479A">
      <w:pPr>
        <w:jc w:val="center"/>
        <w:rPr>
          <w:rFonts w:ascii="Times New Roman" w:hAnsi="Times New Roman" w:cs="Times New Roman"/>
        </w:rPr>
      </w:pPr>
    </w:p>
    <w:p w:rsidR="001F479A" w:rsidRPr="001F479A" w:rsidRDefault="001F479A" w:rsidP="001F479A">
      <w:pPr>
        <w:ind w:firstLine="720"/>
        <w:jc w:val="both"/>
        <w:rPr>
          <w:rFonts w:ascii="Times New Roman" w:hAnsi="Times New Roman" w:cs="Times New Roman"/>
        </w:rPr>
      </w:pPr>
      <w:r w:rsidRPr="001F479A">
        <w:rPr>
          <w:rFonts w:ascii="Times New Roman" w:hAnsi="Times New Roman" w:cs="Times New Roman"/>
        </w:rPr>
        <w:t>Я, _______________________________________________________________________</w:t>
      </w:r>
    </w:p>
    <w:p w:rsidR="001F479A" w:rsidRPr="001F479A" w:rsidRDefault="001F479A" w:rsidP="001F479A">
      <w:pPr>
        <w:jc w:val="center"/>
        <w:rPr>
          <w:rFonts w:ascii="Times New Roman" w:hAnsi="Times New Roman" w:cs="Times New Roman"/>
          <w:sz w:val="16"/>
          <w:szCs w:val="16"/>
        </w:rPr>
      </w:pPr>
      <w:r w:rsidRPr="001F479A">
        <w:rPr>
          <w:rFonts w:ascii="Times New Roman" w:hAnsi="Times New Roman" w:cs="Times New Roman"/>
          <w:sz w:val="16"/>
          <w:szCs w:val="16"/>
        </w:rPr>
        <w:t>ФИО работника, должность</w:t>
      </w:r>
    </w:p>
    <w:p w:rsidR="001F479A" w:rsidRPr="001F479A" w:rsidRDefault="001F479A" w:rsidP="001F479A">
      <w:pPr>
        <w:jc w:val="both"/>
        <w:rPr>
          <w:rFonts w:ascii="Times New Roman" w:hAnsi="Times New Roman" w:cs="Times New Roman"/>
        </w:rPr>
      </w:pPr>
      <w:r w:rsidRPr="001F479A">
        <w:rPr>
          <w:rFonts w:ascii="Times New Roman" w:hAnsi="Times New Roman" w:cs="Times New Roman"/>
        </w:rPr>
        <w:t xml:space="preserve">понимаю, что получаю доступ к персональным данным детей, их родителей (законных представителей) МАДОУ №35 р.п. Приютово. </w:t>
      </w:r>
    </w:p>
    <w:p w:rsidR="001F479A" w:rsidRPr="001F479A" w:rsidRDefault="001F479A" w:rsidP="001F479A">
      <w:pPr>
        <w:ind w:firstLine="720"/>
        <w:jc w:val="both"/>
        <w:rPr>
          <w:rFonts w:ascii="Times New Roman" w:hAnsi="Times New Roman" w:cs="Times New Roman"/>
        </w:rPr>
      </w:pPr>
      <w:r w:rsidRPr="001F479A">
        <w:rPr>
          <w:rFonts w:ascii="Times New Roman" w:hAnsi="Times New Roman" w:cs="Times New Roman"/>
        </w:rPr>
        <w:t>Я понимаю, что во время исполнения своих должностных обязанностей я занимаюсь сбором, обработкой и хранением персональных детей, их родителей (законных представителей). Я понимаю, что разглашение такого рода информации может нанести ущерб детям, их родителям (законным представителям)  как прямой, так и косвенный.</w:t>
      </w:r>
    </w:p>
    <w:p w:rsidR="001F479A" w:rsidRPr="001F479A" w:rsidRDefault="001F479A" w:rsidP="001F479A">
      <w:pPr>
        <w:pStyle w:val="22"/>
        <w:keepNext/>
        <w:keepLines/>
        <w:shd w:val="clear" w:color="auto" w:fill="auto"/>
        <w:spacing w:before="0" w:after="0" w:line="240" w:lineRule="auto"/>
        <w:ind w:firstLine="284"/>
        <w:jc w:val="both"/>
        <w:rPr>
          <w:b w:val="0"/>
          <w:sz w:val="24"/>
          <w:szCs w:val="24"/>
        </w:rPr>
      </w:pPr>
      <w:r w:rsidRPr="001F479A">
        <w:rPr>
          <w:b w:val="0"/>
          <w:sz w:val="24"/>
          <w:szCs w:val="24"/>
        </w:rPr>
        <w:t>В связи с этим я даю обязательство при работе (сборе, обработке и хранении) с персональными данными детей, их родителей (законных представителей) соблюдать все, описанные требования в Положении о порядке обработки и защите персональных данных</w:t>
      </w:r>
      <w:r>
        <w:rPr>
          <w:b w:val="0"/>
          <w:sz w:val="24"/>
          <w:szCs w:val="24"/>
        </w:rPr>
        <w:t> </w:t>
      </w:r>
    </w:p>
    <w:p w:rsidR="001F479A" w:rsidRPr="001F479A" w:rsidRDefault="001F479A" w:rsidP="001F479A">
      <w:pPr>
        <w:pStyle w:val="22"/>
        <w:keepNext/>
        <w:keepLines/>
        <w:shd w:val="clear" w:color="auto" w:fill="auto"/>
        <w:spacing w:before="0" w:after="0" w:line="240" w:lineRule="auto"/>
        <w:jc w:val="both"/>
        <w:rPr>
          <w:b w:val="0"/>
          <w:sz w:val="24"/>
          <w:szCs w:val="24"/>
        </w:rPr>
      </w:pPr>
      <w:r w:rsidRPr="001F479A">
        <w:rPr>
          <w:b w:val="0"/>
          <w:sz w:val="24"/>
          <w:szCs w:val="24"/>
        </w:rPr>
        <w:t>воспитанников и их родителей (законных представителей), утвержденным приказом заведующего.</w:t>
      </w:r>
    </w:p>
    <w:p w:rsidR="001F479A" w:rsidRPr="001F479A" w:rsidRDefault="001F479A" w:rsidP="001F479A">
      <w:pPr>
        <w:ind w:firstLine="720"/>
        <w:jc w:val="both"/>
        <w:rPr>
          <w:rFonts w:ascii="Times New Roman" w:hAnsi="Times New Roman" w:cs="Times New Roman"/>
        </w:rPr>
      </w:pPr>
      <w:r w:rsidRPr="001F479A">
        <w:rPr>
          <w:rFonts w:ascii="Times New Roman" w:hAnsi="Times New Roman" w:cs="Times New Roman"/>
        </w:rPr>
        <w:t>Я подтверждаю, что не имею права разглашать следующие сведения:</w:t>
      </w:r>
    </w:p>
    <w:p w:rsidR="001F479A" w:rsidRPr="001F479A" w:rsidRDefault="001F479A" w:rsidP="001F479A">
      <w:pPr>
        <w:ind w:firstLine="720"/>
        <w:jc w:val="both"/>
        <w:rPr>
          <w:rFonts w:ascii="Times New Roman" w:hAnsi="Times New Roman" w:cs="Times New Roman"/>
        </w:rPr>
      </w:pPr>
      <w:r w:rsidRPr="001F479A">
        <w:rPr>
          <w:rFonts w:ascii="Times New Roman" w:hAnsi="Times New Roman" w:cs="Times New Roman"/>
        </w:rPr>
        <w:t>- анкетные и биографические данные;</w:t>
      </w:r>
    </w:p>
    <w:p w:rsidR="001F479A" w:rsidRPr="001F479A" w:rsidRDefault="001F479A" w:rsidP="001F479A">
      <w:pPr>
        <w:ind w:firstLine="720"/>
        <w:jc w:val="both"/>
        <w:rPr>
          <w:rFonts w:ascii="Times New Roman" w:hAnsi="Times New Roman" w:cs="Times New Roman"/>
        </w:rPr>
      </w:pPr>
      <w:r w:rsidRPr="001F479A">
        <w:rPr>
          <w:rFonts w:ascii="Times New Roman" w:hAnsi="Times New Roman" w:cs="Times New Roman"/>
        </w:rPr>
        <w:t>- адрес места жительства и регистрации;</w:t>
      </w:r>
    </w:p>
    <w:p w:rsidR="001F479A" w:rsidRPr="001F479A" w:rsidRDefault="001F479A" w:rsidP="001F479A">
      <w:pPr>
        <w:ind w:firstLine="720"/>
        <w:jc w:val="both"/>
        <w:rPr>
          <w:rFonts w:ascii="Times New Roman" w:hAnsi="Times New Roman" w:cs="Times New Roman"/>
        </w:rPr>
      </w:pPr>
      <w:r w:rsidRPr="001F479A">
        <w:rPr>
          <w:rFonts w:ascii="Times New Roman" w:hAnsi="Times New Roman" w:cs="Times New Roman"/>
        </w:rPr>
        <w:t>- состав семьи;</w:t>
      </w:r>
    </w:p>
    <w:p w:rsidR="001F479A" w:rsidRPr="001F479A" w:rsidRDefault="001F479A" w:rsidP="001F479A">
      <w:pPr>
        <w:ind w:firstLine="720"/>
        <w:jc w:val="both"/>
        <w:rPr>
          <w:rFonts w:ascii="Times New Roman" w:hAnsi="Times New Roman" w:cs="Times New Roman"/>
        </w:rPr>
      </w:pPr>
      <w:r w:rsidRPr="001F479A">
        <w:rPr>
          <w:rFonts w:ascii="Times New Roman" w:hAnsi="Times New Roman" w:cs="Times New Roman"/>
        </w:rPr>
        <w:t>- социальные льготы;</w:t>
      </w:r>
    </w:p>
    <w:p w:rsidR="001F479A" w:rsidRPr="001F479A" w:rsidRDefault="001F479A" w:rsidP="001F479A">
      <w:pPr>
        <w:ind w:firstLine="720"/>
        <w:jc w:val="both"/>
        <w:rPr>
          <w:rFonts w:ascii="Times New Roman" w:hAnsi="Times New Roman" w:cs="Times New Roman"/>
        </w:rPr>
      </w:pPr>
      <w:r w:rsidRPr="001F479A">
        <w:rPr>
          <w:rFonts w:ascii="Times New Roman" w:hAnsi="Times New Roman" w:cs="Times New Roman"/>
        </w:rPr>
        <w:t>- образование родителей (законных представителей);</w:t>
      </w:r>
    </w:p>
    <w:p w:rsidR="001F479A" w:rsidRPr="001F479A" w:rsidRDefault="001F479A" w:rsidP="001F479A">
      <w:pPr>
        <w:ind w:firstLine="720"/>
        <w:jc w:val="both"/>
        <w:rPr>
          <w:rFonts w:ascii="Times New Roman" w:hAnsi="Times New Roman" w:cs="Times New Roman"/>
        </w:rPr>
      </w:pPr>
      <w:r w:rsidRPr="001F479A">
        <w:rPr>
          <w:rFonts w:ascii="Times New Roman" w:hAnsi="Times New Roman" w:cs="Times New Roman"/>
        </w:rPr>
        <w:t>- место работы и (или) учебы родителей (законных представителей);</w:t>
      </w:r>
    </w:p>
    <w:p w:rsidR="001F479A" w:rsidRPr="001F479A" w:rsidRDefault="001F479A" w:rsidP="001F479A">
      <w:pPr>
        <w:ind w:firstLine="720"/>
        <w:jc w:val="both"/>
        <w:rPr>
          <w:rFonts w:ascii="Times New Roman" w:hAnsi="Times New Roman" w:cs="Times New Roman"/>
        </w:rPr>
      </w:pPr>
      <w:r w:rsidRPr="001F479A">
        <w:rPr>
          <w:rFonts w:ascii="Times New Roman" w:hAnsi="Times New Roman" w:cs="Times New Roman"/>
        </w:rPr>
        <w:t>- занимаемая должность, специальность родителей (законных представителей);</w:t>
      </w:r>
    </w:p>
    <w:p w:rsidR="001F479A" w:rsidRPr="001F479A" w:rsidRDefault="001F479A" w:rsidP="001F479A">
      <w:pPr>
        <w:ind w:firstLine="720"/>
        <w:jc w:val="both"/>
        <w:rPr>
          <w:rFonts w:ascii="Times New Roman" w:hAnsi="Times New Roman" w:cs="Times New Roman"/>
        </w:rPr>
      </w:pPr>
      <w:r w:rsidRPr="001F479A">
        <w:rPr>
          <w:rFonts w:ascii="Times New Roman" w:hAnsi="Times New Roman" w:cs="Times New Roman"/>
        </w:rPr>
        <w:t>- наличие судимости родителей (законных представителей);</w:t>
      </w:r>
    </w:p>
    <w:p w:rsidR="001F479A" w:rsidRPr="001F479A" w:rsidRDefault="001F479A" w:rsidP="001F479A">
      <w:pPr>
        <w:ind w:firstLine="720"/>
        <w:jc w:val="both"/>
        <w:rPr>
          <w:rFonts w:ascii="Times New Roman" w:hAnsi="Times New Roman" w:cs="Times New Roman"/>
        </w:rPr>
      </w:pPr>
      <w:r w:rsidRPr="001F479A">
        <w:rPr>
          <w:rFonts w:ascii="Times New Roman" w:hAnsi="Times New Roman" w:cs="Times New Roman"/>
        </w:rPr>
        <w:t>- характер взаимоотношений в семье;</w:t>
      </w:r>
    </w:p>
    <w:p w:rsidR="001F479A" w:rsidRPr="001F479A" w:rsidRDefault="001F479A" w:rsidP="001F479A">
      <w:pPr>
        <w:ind w:firstLine="720"/>
        <w:jc w:val="both"/>
        <w:rPr>
          <w:rFonts w:ascii="Times New Roman" w:hAnsi="Times New Roman" w:cs="Times New Roman"/>
        </w:rPr>
      </w:pPr>
      <w:r w:rsidRPr="001F479A">
        <w:rPr>
          <w:rFonts w:ascii="Times New Roman" w:hAnsi="Times New Roman" w:cs="Times New Roman"/>
        </w:rPr>
        <w:t>- домашний, служебный и мобильный телефоны.</w:t>
      </w:r>
    </w:p>
    <w:p w:rsidR="001F479A" w:rsidRPr="001F479A" w:rsidRDefault="001F479A" w:rsidP="001F479A">
      <w:pPr>
        <w:ind w:firstLine="720"/>
        <w:jc w:val="both"/>
        <w:rPr>
          <w:rFonts w:ascii="Times New Roman" w:hAnsi="Times New Roman" w:cs="Times New Roman"/>
        </w:rPr>
      </w:pPr>
      <w:r w:rsidRPr="001F479A">
        <w:rPr>
          <w:rFonts w:ascii="Times New Roman" w:hAnsi="Times New Roman" w:cs="Times New Roman"/>
        </w:rPr>
        <w:t>Я предупрежден(а) о том, что в случае разглашения мной сведений, касающихся персональных данных детей, их родителей (законных представителей), и (или) их утраты я несу ответственность в соответствии со статьей 90 Трудового кодекса Российской Федерации.</w:t>
      </w:r>
    </w:p>
    <w:p w:rsidR="001F479A" w:rsidRPr="001F479A" w:rsidRDefault="001F479A" w:rsidP="001F479A">
      <w:pPr>
        <w:ind w:firstLine="720"/>
        <w:jc w:val="both"/>
        <w:rPr>
          <w:rFonts w:ascii="Times New Roman" w:hAnsi="Times New Roman" w:cs="Times New Roman"/>
        </w:rPr>
      </w:pPr>
    </w:p>
    <w:p w:rsidR="001F479A" w:rsidRPr="001F479A" w:rsidRDefault="001F479A" w:rsidP="001F479A">
      <w:pPr>
        <w:jc w:val="both"/>
        <w:rPr>
          <w:rFonts w:ascii="Times New Roman" w:hAnsi="Times New Roman" w:cs="Times New Roman"/>
        </w:rPr>
      </w:pPr>
      <w:r w:rsidRPr="001F479A">
        <w:rPr>
          <w:rFonts w:ascii="Times New Roman" w:hAnsi="Times New Roman" w:cs="Times New Roman"/>
        </w:rPr>
        <w:t>Дата: «</w:t>
      </w:r>
      <w:r w:rsidR="004B0195">
        <w:rPr>
          <w:rFonts w:ascii="Times New Roman" w:hAnsi="Times New Roman" w:cs="Times New Roman"/>
        </w:rPr>
        <w:t>____</w:t>
      </w:r>
      <w:r w:rsidRPr="001F479A">
        <w:rPr>
          <w:rFonts w:ascii="Times New Roman" w:hAnsi="Times New Roman" w:cs="Times New Roman"/>
        </w:rPr>
        <w:t>»</w:t>
      </w:r>
      <w:r w:rsidR="004B0195">
        <w:rPr>
          <w:rFonts w:ascii="Times New Roman" w:hAnsi="Times New Roman" w:cs="Times New Roman"/>
        </w:rPr>
        <w:t xml:space="preserve"> ________</w:t>
      </w:r>
      <w:r w:rsidRPr="001F479A">
        <w:rPr>
          <w:rFonts w:ascii="Times New Roman" w:hAnsi="Times New Roman" w:cs="Times New Roman"/>
        </w:rPr>
        <w:t xml:space="preserve"> 20</w:t>
      </w:r>
      <w:r w:rsidR="004B0195">
        <w:rPr>
          <w:rFonts w:ascii="Times New Roman" w:hAnsi="Times New Roman" w:cs="Times New Roman"/>
        </w:rPr>
        <w:t>__</w:t>
      </w:r>
      <w:r w:rsidRPr="001F479A">
        <w:rPr>
          <w:rFonts w:ascii="Times New Roman" w:hAnsi="Times New Roman" w:cs="Times New Roman"/>
        </w:rPr>
        <w:t xml:space="preserve"> г.       _______________/_______________________________/</w:t>
      </w:r>
    </w:p>
    <w:p w:rsidR="001F479A" w:rsidRPr="001F479A" w:rsidRDefault="001F479A" w:rsidP="001F479A">
      <w:pPr>
        <w:jc w:val="both"/>
        <w:rPr>
          <w:rFonts w:ascii="Times New Roman" w:hAnsi="Times New Roman" w:cs="Times New Roman"/>
          <w:sz w:val="16"/>
          <w:szCs w:val="16"/>
        </w:rPr>
      </w:pPr>
      <w:r w:rsidRPr="001F479A">
        <w:rPr>
          <w:rFonts w:ascii="Times New Roman" w:hAnsi="Times New Roman" w:cs="Times New Roman"/>
          <w:sz w:val="16"/>
          <w:szCs w:val="16"/>
        </w:rPr>
        <w:t xml:space="preserve">         </w:t>
      </w:r>
      <w:r w:rsidR="002152F7">
        <w:rPr>
          <w:rFonts w:ascii="Times New Roman" w:hAnsi="Times New Roman" w:cs="Times New Roman"/>
          <w:sz w:val="16"/>
          <w:szCs w:val="16"/>
        </w:rPr>
        <w:t xml:space="preserve">                                                                                        </w:t>
      </w:r>
      <w:r w:rsidRPr="001F479A">
        <w:rPr>
          <w:rFonts w:ascii="Times New Roman" w:hAnsi="Times New Roman" w:cs="Times New Roman"/>
          <w:sz w:val="16"/>
          <w:szCs w:val="16"/>
        </w:rPr>
        <w:t xml:space="preserve"> подпись                             </w:t>
      </w:r>
      <w:r w:rsidR="002152F7">
        <w:rPr>
          <w:rFonts w:ascii="Times New Roman" w:hAnsi="Times New Roman" w:cs="Times New Roman"/>
          <w:sz w:val="16"/>
          <w:szCs w:val="16"/>
        </w:rPr>
        <w:t xml:space="preserve">                         </w:t>
      </w:r>
      <w:r w:rsidRPr="001F479A">
        <w:rPr>
          <w:rFonts w:ascii="Times New Roman" w:hAnsi="Times New Roman" w:cs="Times New Roman"/>
          <w:sz w:val="16"/>
          <w:szCs w:val="16"/>
        </w:rPr>
        <w:t xml:space="preserve"> фамилия, инициалы</w:t>
      </w:r>
    </w:p>
    <w:p w:rsidR="001F479A" w:rsidRDefault="001F479A" w:rsidP="00B65404">
      <w:pPr>
        <w:pStyle w:val="a6"/>
        <w:shd w:val="clear" w:color="auto" w:fill="auto"/>
        <w:tabs>
          <w:tab w:val="left" w:pos="1662"/>
        </w:tabs>
        <w:spacing w:before="0" w:after="66" w:line="240" w:lineRule="auto"/>
        <w:ind w:right="40" w:firstLine="0"/>
        <w:rPr>
          <w:sz w:val="28"/>
          <w:szCs w:val="28"/>
        </w:rPr>
      </w:pPr>
    </w:p>
    <w:p w:rsidR="001F479A" w:rsidRDefault="001F479A" w:rsidP="00B65404">
      <w:pPr>
        <w:pStyle w:val="a6"/>
        <w:shd w:val="clear" w:color="auto" w:fill="auto"/>
        <w:tabs>
          <w:tab w:val="left" w:pos="1662"/>
        </w:tabs>
        <w:spacing w:before="0" w:after="66" w:line="240" w:lineRule="auto"/>
        <w:ind w:right="40" w:firstLine="0"/>
        <w:rPr>
          <w:sz w:val="28"/>
          <w:szCs w:val="28"/>
        </w:rPr>
      </w:pPr>
    </w:p>
    <w:p w:rsidR="001F479A" w:rsidRDefault="001F479A" w:rsidP="00B65404">
      <w:pPr>
        <w:pStyle w:val="a6"/>
        <w:shd w:val="clear" w:color="auto" w:fill="auto"/>
        <w:tabs>
          <w:tab w:val="left" w:pos="1662"/>
        </w:tabs>
        <w:spacing w:before="0" w:after="66" w:line="240" w:lineRule="auto"/>
        <w:ind w:right="40" w:firstLine="0"/>
        <w:rPr>
          <w:sz w:val="28"/>
          <w:szCs w:val="28"/>
        </w:rPr>
      </w:pPr>
    </w:p>
    <w:p w:rsidR="001F479A" w:rsidRDefault="001F479A" w:rsidP="00B65404">
      <w:pPr>
        <w:pStyle w:val="a6"/>
        <w:shd w:val="clear" w:color="auto" w:fill="auto"/>
        <w:tabs>
          <w:tab w:val="left" w:pos="1662"/>
        </w:tabs>
        <w:spacing w:before="0" w:after="66" w:line="240" w:lineRule="auto"/>
        <w:ind w:right="40" w:firstLine="0"/>
        <w:rPr>
          <w:sz w:val="28"/>
          <w:szCs w:val="28"/>
        </w:rPr>
      </w:pPr>
    </w:p>
    <w:p w:rsidR="001F479A" w:rsidRDefault="001F479A" w:rsidP="00B65404">
      <w:pPr>
        <w:pStyle w:val="a6"/>
        <w:shd w:val="clear" w:color="auto" w:fill="auto"/>
        <w:tabs>
          <w:tab w:val="left" w:pos="1662"/>
        </w:tabs>
        <w:spacing w:before="0" w:after="66" w:line="240" w:lineRule="auto"/>
        <w:ind w:right="40" w:firstLine="0"/>
        <w:rPr>
          <w:sz w:val="28"/>
          <w:szCs w:val="28"/>
        </w:rPr>
      </w:pPr>
    </w:p>
    <w:p w:rsidR="001F479A" w:rsidRDefault="001F479A" w:rsidP="00B65404">
      <w:pPr>
        <w:pStyle w:val="a6"/>
        <w:shd w:val="clear" w:color="auto" w:fill="auto"/>
        <w:tabs>
          <w:tab w:val="left" w:pos="1662"/>
        </w:tabs>
        <w:spacing w:before="0" w:after="66" w:line="240" w:lineRule="auto"/>
        <w:ind w:right="40" w:firstLine="0"/>
        <w:rPr>
          <w:sz w:val="28"/>
          <w:szCs w:val="28"/>
        </w:rPr>
      </w:pPr>
    </w:p>
    <w:p w:rsidR="001F479A" w:rsidRDefault="001F479A" w:rsidP="00B65404">
      <w:pPr>
        <w:pStyle w:val="a6"/>
        <w:shd w:val="clear" w:color="auto" w:fill="auto"/>
        <w:tabs>
          <w:tab w:val="left" w:pos="1662"/>
        </w:tabs>
        <w:spacing w:before="0" w:after="66" w:line="240" w:lineRule="auto"/>
        <w:ind w:right="40" w:firstLine="0"/>
        <w:rPr>
          <w:sz w:val="28"/>
          <w:szCs w:val="28"/>
        </w:rPr>
      </w:pPr>
    </w:p>
    <w:p w:rsidR="001F479A" w:rsidRDefault="001F479A" w:rsidP="00B65404">
      <w:pPr>
        <w:pStyle w:val="a6"/>
        <w:shd w:val="clear" w:color="auto" w:fill="auto"/>
        <w:tabs>
          <w:tab w:val="left" w:pos="1662"/>
        </w:tabs>
        <w:spacing w:before="0" w:after="66" w:line="240" w:lineRule="auto"/>
        <w:ind w:right="40" w:firstLine="0"/>
        <w:rPr>
          <w:sz w:val="28"/>
          <w:szCs w:val="28"/>
        </w:rPr>
      </w:pPr>
    </w:p>
    <w:sectPr w:rsidR="001F479A" w:rsidSect="000C3B84">
      <w:footerReference w:type="default" r:id="rId9"/>
      <w:type w:val="continuous"/>
      <w:pgSz w:w="11905" w:h="16837"/>
      <w:pgMar w:top="988" w:right="605" w:bottom="989" w:left="1659"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AC0" w:rsidRDefault="00F71AC0" w:rsidP="00F71AC0">
      <w:r>
        <w:separator/>
      </w:r>
    </w:p>
  </w:endnote>
  <w:endnote w:type="continuationSeparator" w:id="0">
    <w:p w:rsidR="00F71AC0" w:rsidRDefault="00F71AC0" w:rsidP="00F71A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10002FF" w:usb1="4000ACFF" w:usb2="00000009" w:usb3="00000000" w:csb0="0000019F" w:csb1="00000000"/>
  </w:font>
  <w:font w:name="Whitney Book">
    <w:panose1 w:val="00000000000000000000"/>
    <w:charset w:val="00"/>
    <w:family w:val="modern"/>
    <w:notTrueType/>
    <w:pitch w:val="variable"/>
    <w:sig w:usb0="00000003" w:usb1="00000000" w:usb2="00000000" w:usb3="00000000" w:csb0="00000001" w:csb1="00000000"/>
  </w:font>
  <w:font w:name="Whitney Bold">
    <w:panose1 w:val="00000000000000000000"/>
    <w:charset w:val="00"/>
    <w:family w:val="modern"/>
    <w:notTrueType/>
    <w:pitch w:val="variable"/>
    <w:sig w:usb0="00000003" w:usb1="00000000" w:usb2="00000000" w:usb3="00000000" w:csb0="00000001" w:csb1="00000000"/>
  </w:font>
  <w:font w:name="CenturySchlbkCyr">
    <w:altName w:val="Arial"/>
    <w:panose1 w:val="00000000000000000000"/>
    <w:charset w:val="00"/>
    <w:family w:val="moder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AC0" w:rsidRPr="00F71AC0" w:rsidRDefault="000C3B84">
    <w:pPr>
      <w:pStyle w:val="ae"/>
      <w:jc w:val="center"/>
      <w:rPr>
        <w:rFonts w:ascii="Times New Roman" w:hAnsi="Times New Roman" w:cs="Times New Roman"/>
      </w:rPr>
    </w:pPr>
    <w:r w:rsidRPr="00F71AC0">
      <w:rPr>
        <w:rFonts w:ascii="Times New Roman" w:hAnsi="Times New Roman" w:cs="Times New Roman"/>
      </w:rPr>
      <w:fldChar w:fldCharType="begin"/>
    </w:r>
    <w:r w:rsidR="00F71AC0" w:rsidRPr="00F71AC0">
      <w:rPr>
        <w:rFonts w:ascii="Times New Roman" w:hAnsi="Times New Roman" w:cs="Times New Roman"/>
      </w:rPr>
      <w:instrText xml:space="preserve"> PAGE   \* MERGEFORMAT </w:instrText>
    </w:r>
    <w:r w:rsidRPr="00F71AC0">
      <w:rPr>
        <w:rFonts w:ascii="Times New Roman" w:hAnsi="Times New Roman" w:cs="Times New Roman"/>
      </w:rPr>
      <w:fldChar w:fldCharType="separate"/>
    </w:r>
    <w:r w:rsidR="00E3565E">
      <w:rPr>
        <w:rFonts w:ascii="Times New Roman" w:hAnsi="Times New Roman" w:cs="Times New Roman"/>
        <w:noProof/>
      </w:rPr>
      <w:t>1</w:t>
    </w:r>
    <w:r w:rsidRPr="00F71AC0">
      <w:rPr>
        <w:rFonts w:ascii="Times New Roman" w:hAnsi="Times New Roman" w:cs="Times New Roman"/>
      </w:rPr>
      <w:fldChar w:fldCharType="end"/>
    </w:r>
  </w:p>
  <w:p w:rsidR="00F71AC0" w:rsidRDefault="00F71AC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AC0" w:rsidRDefault="00F71AC0" w:rsidP="00F71AC0">
      <w:r>
        <w:separator/>
      </w:r>
    </w:p>
  </w:footnote>
  <w:footnote w:type="continuationSeparator" w:id="0">
    <w:p w:rsidR="00F71AC0" w:rsidRDefault="00F71AC0" w:rsidP="00F71A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0000003"/>
    <w:multiLevelType w:val="multilevel"/>
    <w:tmpl w:val="00000002"/>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2">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3">
    <w:nsid w:val="00000007"/>
    <w:multiLevelType w:val="multilevel"/>
    <w:tmpl w:val="00000006"/>
    <w:lvl w:ilvl="0">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4">
    <w:nsid w:val="00000009"/>
    <w:multiLevelType w:val="multilevel"/>
    <w:tmpl w:val="00000008"/>
    <w:lvl w:ilvl="0">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5">
    <w:nsid w:val="0000000B"/>
    <w:multiLevelType w:val="multilevel"/>
    <w:tmpl w:val="0000000A"/>
    <w:lvl w:ilvl="0">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3"/>
      <w:numFmt w:val="decimal"/>
      <w:lvlText w:val="3.%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6">
    <w:nsid w:val="0000000D"/>
    <w:multiLevelType w:val="multilevel"/>
    <w:tmpl w:val="0000000C"/>
    <w:lvl w:ilvl="0">
      <w:start w:val="1"/>
      <w:numFmt w:val="decimal"/>
      <w:lvlText w:val="3.4.%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5"/>
      <w:numFmt w:val="decimal"/>
      <w:lvlText w:val="%1.%2."/>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2.%4."/>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4."/>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4."/>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4."/>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4."/>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4."/>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7">
    <w:nsid w:val="0000000F"/>
    <w:multiLevelType w:val="multilevel"/>
    <w:tmpl w:val="0000000E"/>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8">
    <w:nsid w:val="00000011"/>
    <w:multiLevelType w:val="multilevel"/>
    <w:tmpl w:val="00000010"/>
    <w:lvl w:ilvl="0">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9">
    <w:nsid w:val="4EC47601"/>
    <w:multiLevelType w:val="multilevel"/>
    <w:tmpl w:val="AB6AB1BE"/>
    <w:lvl w:ilvl="0">
      <w:start w:val="1"/>
      <w:numFmt w:val="decimal"/>
      <w:lvlText w:val="%1."/>
      <w:lvlJc w:val="left"/>
      <w:pPr>
        <w:ind w:left="720" w:hanging="360"/>
      </w:pPr>
      <w:rPr>
        <w:rFonts w:cs="Times New Roman" w:hint="default"/>
      </w:rPr>
    </w:lvl>
    <w:lvl w:ilvl="1">
      <w:start w:val="1"/>
      <w:numFmt w:val="decimal"/>
      <w:isLgl/>
      <w:lvlText w:val="%1.%2"/>
      <w:lvlJc w:val="left"/>
      <w:pPr>
        <w:ind w:left="1170" w:hanging="45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bordersDoNotSurroundHeader/>
  <w:bordersDoNotSurroundFooter/>
  <w:doNotTrackMoves/>
  <w:defaultTabStop w:val="720"/>
  <w:drawingGridHorizontalSpacing w:val="181"/>
  <w:drawingGridVerticalSpacing w:val="181"/>
  <w:doNotShadeFormData/>
  <w:characterSpacingControl w:val="compressPunctuation"/>
  <w:doNotValidateAgainstSchema/>
  <w:doNotDemarcateInvalidXml/>
  <w:footnotePr>
    <w:footnote w:id="-1"/>
    <w:footnote w:id="0"/>
  </w:footnotePr>
  <w:endnotePr>
    <w:endnote w:id="-1"/>
    <w:endnote w:id="0"/>
  </w:endnotePr>
  <w:compat>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D1B83"/>
    <w:rsid w:val="000C3B84"/>
    <w:rsid w:val="000F2755"/>
    <w:rsid w:val="001423AB"/>
    <w:rsid w:val="0019369E"/>
    <w:rsid w:val="001D110F"/>
    <w:rsid w:val="001F479A"/>
    <w:rsid w:val="002152F7"/>
    <w:rsid w:val="00251B0B"/>
    <w:rsid w:val="0027168A"/>
    <w:rsid w:val="00295AEC"/>
    <w:rsid w:val="00364498"/>
    <w:rsid w:val="004B0195"/>
    <w:rsid w:val="00503DC8"/>
    <w:rsid w:val="005B433B"/>
    <w:rsid w:val="006A57FC"/>
    <w:rsid w:val="00766AE5"/>
    <w:rsid w:val="007A1D64"/>
    <w:rsid w:val="007C7DF7"/>
    <w:rsid w:val="007D490F"/>
    <w:rsid w:val="00803D3C"/>
    <w:rsid w:val="00864F6E"/>
    <w:rsid w:val="008B0824"/>
    <w:rsid w:val="008E4676"/>
    <w:rsid w:val="00925BE9"/>
    <w:rsid w:val="00930F4A"/>
    <w:rsid w:val="00934384"/>
    <w:rsid w:val="00971D8B"/>
    <w:rsid w:val="00AE38D7"/>
    <w:rsid w:val="00B65404"/>
    <w:rsid w:val="00B70A60"/>
    <w:rsid w:val="00B91FD2"/>
    <w:rsid w:val="00BD1B83"/>
    <w:rsid w:val="00C12F90"/>
    <w:rsid w:val="00D41CC9"/>
    <w:rsid w:val="00D45C86"/>
    <w:rsid w:val="00E3565E"/>
    <w:rsid w:val="00E445C7"/>
    <w:rsid w:val="00E52D34"/>
    <w:rsid w:val="00E755BD"/>
    <w:rsid w:val="00E9258E"/>
    <w:rsid w:val="00F71AC0"/>
    <w:rsid w:val="00FB4834"/>
    <w:rsid w:val="00FF06DD"/>
    <w:rsid w:val="00FF6B7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B84"/>
    <w:rPr>
      <w:rFonts w:cs="Arial Unicode MS"/>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0C3B84"/>
    <w:rPr>
      <w:rFonts w:cs="Times New Roman"/>
      <w:color w:val="0066CC"/>
      <w:u w:val="single"/>
    </w:rPr>
  </w:style>
  <w:style w:type="character" w:customStyle="1" w:styleId="2">
    <w:name w:val="Основной текст (2)_"/>
    <w:basedOn w:val="a0"/>
    <w:link w:val="20"/>
    <w:uiPriority w:val="99"/>
    <w:locked/>
    <w:rsid w:val="000C3B84"/>
    <w:rPr>
      <w:rFonts w:ascii="Times New Roman" w:hAnsi="Times New Roman" w:cs="Times New Roman"/>
      <w:b/>
      <w:bCs/>
      <w:spacing w:val="0"/>
      <w:sz w:val="24"/>
      <w:szCs w:val="24"/>
    </w:rPr>
  </w:style>
  <w:style w:type="character" w:customStyle="1" w:styleId="a4">
    <w:name w:val="Подпись к картинке_"/>
    <w:basedOn w:val="a0"/>
    <w:link w:val="a5"/>
    <w:uiPriority w:val="99"/>
    <w:locked/>
    <w:rsid w:val="000C3B84"/>
    <w:rPr>
      <w:rFonts w:ascii="Times New Roman" w:hAnsi="Times New Roman" w:cs="Times New Roman"/>
      <w:b/>
      <w:bCs/>
      <w:spacing w:val="0"/>
      <w:sz w:val="24"/>
      <w:szCs w:val="24"/>
    </w:rPr>
  </w:style>
  <w:style w:type="character" w:customStyle="1" w:styleId="1">
    <w:name w:val="Заголовок №1_"/>
    <w:basedOn w:val="a0"/>
    <w:link w:val="10"/>
    <w:uiPriority w:val="99"/>
    <w:locked/>
    <w:rsid w:val="000C3B84"/>
    <w:rPr>
      <w:rFonts w:ascii="Times New Roman" w:hAnsi="Times New Roman" w:cs="Times New Roman"/>
      <w:b/>
      <w:bCs/>
      <w:spacing w:val="0"/>
      <w:sz w:val="36"/>
      <w:szCs w:val="36"/>
    </w:rPr>
  </w:style>
  <w:style w:type="character" w:customStyle="1" w:styleId="21">
    <w:name w:val="Заголовок №2_"/>
    <w:basedOn w:val="a0"/>
    <w:link w:val="22"/>
    <w:uiPriority w:val="99"/>
    <w:locked/>
    <w:rsid w:val="000C3B84"/>
    <w:rPr>
      <w:rFonts w:ascii="Times New Roman" w:hAnsi="Times New Roman" w:cs="Times New Roman"/>
      <w:b/>
      <w:bCs/>
      <w:spacing w:val="0"/>
      <w:sz w:val="31"/>
      <w:szCs w:val="31"/>
    </w:rPr>
  </w:style>
  <w:style w:type="character" w:customStyle="1" w:styleId="3">
    <w:name w:val="Заголовок №3_"/>
    <w:basedOn w:val="a0"/>
    <w:link w:val="30"/>
    <w:uiPriority w:val="99"/>
    <w:locked/>
    <w:rsid w:val="000C3B84"/>
    <w:rPr>
      <w:rFonts w:ascii="Times New Roman" w:hAnsi="Times New Roman" w:cs="Times New Roman"/>
      <w:b/>
      <w:bCs/>
      <w:spacing w:val="0"/>
      <w:sz w:val="24"/>
      <w:szCs w:val="24"/>
    </w:rPr>
  </w:style>
  <w:style w:type="character" w:customStyle="1" w:styleId="7">
    <w:name w:val="Основной текст + 7"/>
    <w:aliases w:val="5 pt4"/>
    <w:uiPriority w:val="99"/>
    <w:rsid w:val="000C3B84"/>
    <w:rPr>
      <w:rFonts w:ascii="Times New Roman" w:hAnsi="Times New Roman" w:cs="Times New Roman"/>
      <w:spacing w:val="0"/>
      <w:sz w:val="15"/>
      <w:szCs w:val="15"/>
    </w:rPr>
  </w:style>
  <w:style w:type="character" w:customStyle="1" w:styleId="9pt">
    <w:name w:val="Основной текст + 9 pt"/>
    <w:basedOn w:val="7"/>
    <w:uiPriority w:val="99"/>
    <w:rsid w:val="000C3B84"/>
    <w:rPr>
      <w:rFonts w:ascii="Times New Roman" w:hAnsi="Times New Roman" w:cs="Times New Roman"/>
      <w:spacing w:val="0"/>
      <w:sz w:val="18"/>
      <w:szCs w:val="18"/>
    </w:rPr>
  </w:style>
  <w:style w:type="character" w:customStyle="1" w:styleId="8pt">
    <w:name w:val="Основной текст + 8 pt"/>
    <w:basedOn w:val="7"/>
    <w:uiPriority w:val="99"/>
    <w:rsid w:val="000C3B84"/>
    <w:rPr>
      <w:rFonts w:ascii="Times New Roman" w:hAnsi="Times New Roman" w:cs="Times New Roman"/>
      <w:spacing w:val="0"/>
      <w:sz w:val="16"/>
      <w:szCs w:val="16"/>
    </w:rPr>
  </w:style>
  <w:style w:type="character" w:customStyle="1" w:styleId="8">
    <w:name w:val="Основной текст + 8"/>
    <w:aliases w:val="5 pt"/>
    <w:basedOn w:val="7"/>
    <w:uiPriority w:val="99"/>
    <w:rsid w:val="000C3B84"/>
    <w:rPr>
      <w:rFonts w:ascii="Times New Roman" w:hAnsi="Times New Roman" w:cs="Times New Roman"/>
      <w:spacing w:val="0"/>
      <w:sz w:val="17"/>
      <w:szCs w:val="17"/>
    </w:rPr>
  </w:style>
  <w:style w:type="character" w:customStyle="1" w:styleId="8pt2">
    <w:name w:val="Основной текст + 8 pt2"/>
    <w:basedOn w:val="7"/>
    <w:uiPriority w:val="99"/>
    <w:rsid w:val="000C3B84"/>
    <w:rPr>
      <w:rFonts w:ascii="Times New Roman" w:hAnsi="Times New Roman" w:cs="Times New Roman"/>
      <w:spacing w:val="0"/>
      <w:sz w:val="16"/>
      <w:szCs w:val="16"/>
    </w:rPr>
  </w:style>
  <w:style w:type="character" w:customStyle="1" w:styleId="87">
    <w:name w:val="Основной текст + 87"/>
    <w:aliases w:val="5 pt12"/>
    <w:basedOn w:val="7"/>
    <w:uiPriority w:val="99"/>
    <w:rsid w:val="000C3B84"/>
    <w:rPr>
      <w:rFonts w:ascii="Times New Roman" w:hAnsi="Times New Roman" w:cs="Times New Roman"/>
      <w:spacing w:val="0"/>
      <w:sz w:val="17"/>
      <w:szCs w:val="17"/>
    </w:rPr>
  </w:style>
  <w:style w:type="character" w:customStyle="1" w:styleId="LucidaSansUnicode">
    <w:name w:val="Основной текст + Lucida Sans Unicode"/>
    <w:aliases w:val="8 pt,Интервал 0 pt"/>
    <w:basedOn w:val="7"/>
    <w:uiPriority w:val="99"/>
    <w:rsid w:val="000C3B84"/>
    <w:rPr>
      <w:rFonts w:ascii="Lucida Sans Unicode" w:hAnsi="Lucida Sans Unicode" w:cs="Lucida Sans Unicode"/>
      <w:spacing w:val="-10"/>
      <w:sz w:val="16"/>
      <w:szCs w:val="16"/>
    </w:rPr>
  </w:style>
  <w:style w:type="paragraph" w:styleId="a6">
    <w:name w:val="Body Text"/>
    <w:basedOn w:val="a"/>
    <w:link w:val="11"/>
    <w:uiPriority w:val="99"/>
    <w:rsid w:val="000C3B84"/>
    <w:pPr>
      <w:shd w:val="clear" w:color="auto" w:fill="FFFFFF"/>
      <w:spacing w:before="240" w:after="120" w:line="367" w:lineRule="exact"/>
      <w:ind w:hanging="360"/>
      <w:jc w:val="both"/>
    </w:pPr>
    <w:rPr>
      <w:rFonts w:ascii="Times New Roman" w:hAnsi="Times New Roman" w:cs="Times New Roman"/>
      <w:color w:val="auto"/>
    </w:rPr>
  </w:style>
  <w:style w:type="character" w:customStyle="1" w:styleId="a7">
    <w:name w:val="Основной текст Знак"/>
    <w:basedOn w:val="a0"/>
    <w:uiPriority w:val="99"/>
    <w:semiHidden/>
    <w:rsid w:val="000C3B84"/>
    <w:rPr>
      <w:rFonts w:cs="Arial Unicode MS"/>
      <w:color w:val="000000"/>
      <w:sz w:val="24"/>
      <w:szCs w:val="24"/>
    </w:rPr>
  </w:style>
  <w:style w:type="character" w:customStyle="1" w:styleId="11">
    <w:name w:val="Основной текст Знак1"/>
    <w:basedOn w:val="a0"/>
    <w:link w:val="a6"/>
    <w:uiPriority w:val="99"/>
    <w:semiHidden/>
    <w:locked/>
    <w:rsid w:val="000C3B84"/>
    <w:rPr>
      <w:rFonts w:cs="Arial Unicode MS"/>
      <w:color w:val="000000"/>
    </w:rPr>
  </w:style>
  <w:style w:type="character" w:customStyle="1" w:styleId="82">
    <w:name w:val="Основной текст + 82"/>
    <w:aliases w:val="5 pt3"/>
    <w:basedOn w:val="7"/>
    <w:uiPriority w:val="99"/>
    <w:rsid w:val="000C3B84"/>
    <w:rPr>
      <w:rFonts w:ascii="Times New Roman" w:hAnsi="Times New Roman" w:cs="Times New Roman"/>
      <w:spacing w:val="0"/>
      <w:sz w:val="17"/>
      <w:szCs w:val="17"/>
    </w:rPr>
  </w:style>
  <w:style w:type="character" w:customStyle="1" w:styleId="381">
    <w:name w:val="Заголовок №3 + 81"/>
    <w:aliases w:val="5 pt2,Не полужирный1"/>
    <w:basedOn w:val="3"/>
    <w:uiPriority w:val="99"/>
    <w:rsid w:val="000C3B84"/>
    <w:rPr>
      <w:rFonts w:ascii="Times New Roman" w:hAnsi="Times New Roman" w:cs="Times New Roman"/>
      <w:b/>
      <w:bCs/>
      <w:spacing w:val="0"/>
      <w:sz w:val="17"/>
      <w:szCs w:val="17"/>
    </w:rPr>
  </w:style>
  <w:style w:type="character" w:customStyle="1" w:styleId="8pt1">
    <w:name w:val="Основной текст + 8 pt1"/>
    <w:basedOn w:val="7"/>
    <w:uiPriority w:val="99"/>
    <w:rsid w:val="000C3B84"/>
    <w:rPr>
      <w:rFonts w:ascii="Times New Roman" w:hAnsi="Times New Roman" w:cs="Times New Roman"/>
      <w:spacing w:val="0"/>
      <w:sz w:val="16"/>
      <w:szCs w:val="16"/>
    </w:rPr>
  </w:style>
  <w:style w:type="character" w:customStyle="1" w:styleId="81">
    <w:name w:val="Основной текст + 81"/>
    <w:aliases w:val="5 pt1"/>
    <w:basedOn w:val="7"/>
    <w:uiPriority w:val="99"/>
    <w:rsid w:val="000C3B84"/>
    <w:rPr>
      <w:rFonts w:ascii="Times New Roman" w:hAnsi="Times New Roman" w:cs="Times New Roman"/>
      <w:spacing w:val="0"/>
      <w:sz w:val="17"/>
      <w:szCs w:val="17"/>
    </w:rPr>
  </w:style>
  <w:style w:type="paragraph" w:customStyle="1" w:styleId="20">
    <w:name w:val="Основной текст (2)"/>
    <w:basedOn w:val="a"/>
    <w:link w:val="2"/>
    <w:uiPriority w:val="99"/>
    <w:rsid w:val="000C3B84"/>
    <w:pPr>
      <w:shd w:val="clear" w:color="auto" w:fill="FFFFFF"/>
      <w:spacing w:line="310" w:lineRule="exact"/>
      <w:jc w:val="both"/>
    </w:pPr>
    <w:rPr>
      <w:rFonts w:ascii="Times New Roman" w:hAnsi="Times New Roman" w:cs="Times New Roman"/>
      <w:b/>
      <w:bCs/>
      <w:color w:val="auto"/>
    </w:rPr>
  </w:style>
  <w:style w:type="paragraph" w:customStyle="1" w:styleId="a5">
    <w:name w:val="Подпись к картинке"/>
    <w:basedOn w:val="a"/>
    <w:link w:val="a4"/>
    <w:uiPriority w:val="99"/>
    <w:rsid w:val="000C3B84"/>
    <w:pPr>
      <w:shd w:val="clear" w:color="auto" w:fill="FFFFFF"/>
      <w:spacing w:line="240" w:lineRule="atLeast"/>
    </w:pPr>
    <w:rPr>
      <w:rFonts w:ascii="Times New Roman" w:hAnsi="Times New Roman" w:cs="Times New Roman"/>
      <w:b/>
      <w:bCs/>
      <w:color w:val="auto"/>
    </w:rPr>
  </w:style>
  <w:style w:type="paragraph" w:customStyle="1" w:styleId="10">
    <w:name w:val="Заголовок №1"/>
    <w:basedOn w:val="a"/>
    <w:link w:val="1"/>
    <w:uiPriority w:val="99"/>
    <w:rsid w:val="000C3B84"/>
    <w:pPr>
      <w:shd w:val="clear" w:color="auto" w:fill="FFFFFF"/>
      <w:spacing w:before="300" w:after="120" w:line="240" w:lineRule="atLeast"/>
      <w:jc w:val="center"/>
      <w:outlineLvl w:val="0"/>
    </w:pPr>
    <w:rPr>
      <w:rFonts w:ascii="Times New Roman" w:hAnsi="Times New Roman" w:cs="Times New Roman"/>
      <w:b/>
      <w:bCs/>
      <w:color w:val="auto"/>
      <w:sz w:val="36"/>
      <w:szCs w:val="36"/>
    </w:rPr>
  </w:style>
  <w:style w:type="paragraph" w:customStyle="1" w:styleId="22">
    <w:name w:val="Заголовок №2"/>
    <w:basedOn w:val="a"/>
    <w:link w:val="21"/>
    <w:uiPriority w:val="99"/>
    <w:rsid w:val="000C3B84"/>
    <w:pPr>
      <w:shd w:val="clear" w:color="auto" w:fill="FFFFFF"/>
      <w:spacing w:before="120" w:after="120" w:line="240" w:lineRule="atLeast"/>
      <w:jc w:val="center"/>
      <w:outlineLvl w:val="1"/>
    </w:pPr>
    <w:rPr>
      <w:rFonts w:ascii="Times New Roman" w:hAnsi="Times New Roman" w:cs="Times New Roman"/>
      <w:b/>
      <w:bCs/>
      <w:color w:val="auto"/>
      <w:sz w:val="31"/>
      <w:szCs w:val="31"/>
    </w:rPr>
  </w:style>
  <w:style w:type="paragraph" w:customStyle="1" w:styleId="30">
    <w:name w:val="Заголовок №3"/>
    <w:basedOn w:val="a"/>
    <w:link w:val="3"/>
    <w:uiPriority w:val="99"/>
    <w:rsid w:val="000C3B84"/>
    <w:pPr>
      <w:shd w:val="clear" w:color="auto" w:fill="FFFFFF"/>
      <w:spacing w:before="300" w:after="240" w:line="240" w:lineRule="atLeast"/>
      <w:ind w:hanging="1660"/>
      <w:jc w:val="center"/>
      <w:outlineLvl w:val="2"/>
    </w:pPr>
    <w:rPr>
      <w:rFonts w:ascii="Times New Roman" w:hAnsi="Times New Roman" w:cs="Times New Roman"/>
      <w:b/>
      <w:bCs/>
      <w:color w:val="auto"/>
    </w:rPr>
  </w:style>
  <w:style w:type="paragraph" w:styleId="a8">
    <w:name w:val="List Paragraph"/>
    <w:basedOn w:val="a"/>
    <w:uiPriority w:val="34"/>
    <w:qFormat/>
    <w:rsid w:val="00B65404"/>
    <w:pPr>
      <w:spacing w:after="200" w:line="276" w:lineRule="auto"/>
      <w:ind w:left="720"/>
      <w:contextualSpacing/>
    </w:pPr>
    <w:rPr>
      <w:rFonts w:ascii="Calibri" w:hAnsi="Calibri" w:cs="Times New Roman"/>
      <w:color w:val="auto"/>
      <w:sz w:val="22"/>
      <w:szCs w:val="22"/>
      <w:lang w:eastAsia="en-US"/>
    </w:rPr>
  </w:style>
  <w:style w:type="table" w:styleId="a9">
    <w:name w:val="Table Grid"/>
    <w:basedOn w:val="a1"/>
    <w:uiPriority w:val="59"/>
    <w:rsid w:val="00FB4834"/>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Normal (Web)"/>
    <w:basedOn w:val="a"/>
    <w:uiPriority w:val="99"/>
    <w:rsid w:val="000F2755"/>
    <w:pPr>
      <w:spacing w:before="100" w:beforeAutospacing="1" w:after="100" w:afterAutospacing="1"/>
    </w:pPr>
    <w:rPr>
      <w:rFonts w:ascii="Times New Roman" w:hAnsi="Times New Roman" w:cs="Times New Roman"/>
      <w:color w:val="auto"/>
    </w:rPr>
  </w:style>
  <w:style w:type="character" w:styleId="ab">
    <w:name w:val="Strong"/>
    <w:basedOn w:val="a0"/>
    <w:uiPriority w:val="22"/>
    <w:qFormat/>
    <w:rsid w:val="000F2755"/>
    <w:rPr>
      <w:rFonts w:cs="Times New Roman"/>
      <w:b/>
      <w:bCs/>
    </w:rPr>
  </w:style>
  <w:style w:type="paragraph" w:styleId="ac">
    <w:name w:val="header"/>
    <w:basedOn w:val="a"/>
    <w:link w:val="ad"/>
    <w:uiPriority w:val="99"/>
    <w:semiHidden/>
    <w:unhideWhenUsed/>
    <w:rsid w:val="00F71AC0"/>
    <w:pPr>
      <w:tabs>
        <w:tab w:val="center" w:pos="4677"/>
        <w:tab w:val="right" w:pos="9355"/>
      </w:tabs>
    </w:pPr>
  </w:style>
  <w:style w:type="character" w:customStyle="1" w:styleId="ad">
    <w:name w:val="Верхний колонтитул Знак"/>
    <w:basedOn w:val="a0"/>
    <w:link w:val="ac"/>
    <w:uiPriority w:val="99"/>
    <w:semiHidden/>
    <w:locked/>
    <w:rsid w:val="00F71AC0"/>
    <w:rPr>
      <w:rFonts w:cs="Arial Unicode MS"/>
      <w:color w:val="000000"/>
    </w:rPr>
  </w:style>
  <w:style w:type="paragraph" w:styleId="ae">
    <w:name w:val="footer"/>
    <w:basedOn w:val="a"/>
    <w:link w:val="af"/>
    <w:uiPriority w:val="99"/>
    <w:unhideWhenUsed/>
    <w:rsid w:val="00F71AC0"/>
    <w:pPr>
      <w:tabs>
        <w:tab w:val="center" w:pos="4677"/>
        <w:tab w:val="right" w:pos="9355"/>
      </w:tabs>
    </w:pPr>
  </w:style>
  <w:style w:type="character" w:customStyle="1" w:styleId="af">
    <w:name w:val="Нижний колонтитул Знак"/>
    <w:basedOn w:val="a0"/>
    <w:link w:val="ae"/>
    <w:uiPriority w:val="99"/>
    <w:locked/>
    <w:rsid w:val="00F71AC0"/>
    <w:rPr>
      <w:rFonts w:cs="Arial Unicode MS"/>
      <w:color w:val="000000"/>
    </w:rPr>
  </w:style>
  <w:style w:type="paragraph" w:customStyle="1" w:styleId="17PRIL-txt">
    <w:name w:val="17PRIL-txt"/>
    <w:basedOn w:val="a"/>
    <w:uiPriority w:val="99"/>
    <w:rsid w:val="004B0195"/>
    <w:pPr>
      <w:autoSpaceDE w:val="0"/>
      <w:autoSpaceDN w:val="0"/>
      <w:adjustRightInd w:val="0"/>
      <w:spacing w:line="280" w:lineRule="atLeast"/>
      <w:jc w:val="both"/>
      <w:textAlignment w:val="center"/>
    </w:pPr>
    <w:rPr>
      <w:rFonts w:ascii="Whitney Book" w:hAnsi="Whitney Book" w:cs="Whitney Book"/>
      <w:sz w:val="18"/>
      <w:szCs w:val="18"/>
      <w:lang w:eastAsia="en-US"/>
    </w:rPr>
  </w:style>
  <w:style w:type="paragraph" w:customStyle="1" w:styleId="17PRIL-header-2">
    <w:name w:val="17PRIL-header-2"/>
    <w:basedOn w:val="17PRIL-txt"/>
    <w:uiPriority w:val="99"/>
    <w:rsid w:val="004B0195"/>
    <w:pPr>
      <w:spacing w:before="340" w:after="113"/>
      <w:jc w:val="left"/>
    </w:pPr>
    <w:rPr>
      <w:rFonts w:ascii="Whitney Bold" w:hAnsi="Whitney Bold" w:cs="Whitney Bold"/>
      <w:b/>
      <w:bCs/>
      <w:sz w:val="20"/>
      <w:szCs w:val="20"/>
    </w:rPr>
  </w:style>
  <w:style w:type="character" w:customStyle="1" w:styleId="propis">
    <w:name w:val="propis"/>
    <w:uiPriority w:val="99"/>
    <w:rsid w:val="004B0195"/>
    <w:rPr>
      <w:rFonts w:ascii="CenturySchlbkCyr" w:hAnsi="CenturySchlbkCyr"/>
      <w:i/>
      <w:sz w:val="22"/>
      <w:u w:val="non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0142C-823B-4829-987E-A56466FE1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2351</Words>
  <Characters>18605</Characters>
  <Application>Microsoft Office Word</Application>
  <DocSecurity>0</DocSecurity>
  <Lines>155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cp:lastModifiedBy>
  <cp:revision>3</cp:revision>
  <cp:lastPrinted>2021-01-28T05:47:00Z</cp:lastPrinted>
  <dcterms:created xsi:type="dcterms:W3CDTF">2021-04-27T10:54:00Z</dcterms:created>
  <dcterms:modified xsi:type="dcterms:W3CDTF">2021-04-27T10:56:00Z</dcterms:modified>
</cp:coreProperties>
</file>