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2FCD" w:rsidRPr="00B72FCD" w:rsidRDefault="00BC129F" w:rsidP="009E67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45545" cy="9526772"/>
            <wp:effectExtent l="19050" t="0" r="0" b="0"/>
            <wp:docPr id="3" name="Рисунок 1" descr="C:\Users\Admin\Desktop\Полож КЦ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олож КЦ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776" cy="9527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56DF">
        <w:rPr>
          <w:rFonts w:ascii="Times New Roman" w:hAnsi="Times New Roman" w:cs="Times New Roman"/>
          <w:sz w:val="28"/>
          <w:szCs w:val="28"/>
        </w:rPr>
        <w:lastRenderedPageBreak/>
        <w:t>1.3</w:t>
      </w:r>
      <w:r w:rsidR="00B72FCD" w:rsidRPr="00B72FCD">
        <w:rPr>
          <w:rFonts w:ascii="Times New Roman" w:hAnsi="Times New Roman" w:cs="Times New Roman"/>
          <w:sz w:val="28"/>
          <w:szCs w:val="28"/>
        </w:rPr>
        <w:t>. КЦ организуется на базе ДОУ.</w:t>
      </w:r>
    </w:p>
    <w:p w:rsidR="00B72FCD" w:rsidRPr="00B72FCD" w:rsidRDefault="001C56DF" w:rsidP="00B72FCD">
      <w:pPr>
        <w:spacing w:after="0" w:line="240" w:lineRule="auto"/>
        <w:ind w:left="9" w:firstLine="7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</w:t>
      </w:r>
      <w:r w:rsidR="00B72FCD" w:rsidRPr="00B72FCD">
        <w:rPr>
          <w:rFonts w:ascii="Times New Roman" w:hAnsi="Times New Roman" w:cs="Times New Roman"/>
          <w:sz w:val="28"/>
          <w:szCs w:val="28"/>
        </w:rPr>
        <w:t>. Плата за услуги консультационного центра с родителей (законных представителей) не взимается.</w:t>
      </w:r>
    </w:p>
    <w:p w:rsidR="00B72FCD" w:rsidRPr="00B72FCD" w:rsidRDefault="001C56DF" w:rsidP="00B72FCD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1.5</w:t>
      </w:r>
      <w:r w:rsidR="00B72FCD" w:rsidRPr="00B72FCD">
        <w:rPr>
          <w:rFonts w:ascii="Times New Roman" w:hAnsi="Times New Roman" w:cs="Times New Roman"/>
          <w:sz w:val="28"/>
          <w:szCs w:val="28"/>
        </w:rPr>
        <w:t>. Информация о предоставлении методической, психолого-педагогической, диагностической и консультативной помощи размещается на официальном сайте ДОУ</w:t>
      </w:r>
      <w:r w:rsidR="00791407">
        <w:rPr>
          <w:rFonts w:ascii="Times New Roman" w:hAnsi="Times New Roman" w:cs="Times New Roman"/>
          <w:sz w:val="28"/>
          <w:szCs w:val="28"/>
        </w:rPr>
        <w:t>.</w:t>
      </w:r>
    </w:p>
    <w:p w:rsidR="00B72FCD" w:rsidRPr="00B72FCD" w:rsidRDefault="00B72FCD" w:rsidP="00B72F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2FCD" w:rsidRPr="00B72FCD" w:rsidRDefault="00B72FCD" w:rsidP="00D213B9">
      <w:pPr>
        <w:numPr>
          <w:ilvl w:val="0"/>
          <w:numId w:val="2"/>
        </w:num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2FCD">
        <w:rPr>
          <w:rFonts w:ascii="Times New Roman" w:hAnsi="Times New Roman" w:cs="Times New Roman"/>
          <w:b/>
          <w:sz w:val="28"/>
          <w:szCs w:val="28"/>
        </w:rPr>
        <w:t>Цели и задачи КЦ</w:t>
      </w:r>
    </w:p>
    <w:p w:rsidR="00B72FCD" w:rsidRPr="00B72FCD" w:rsidRDefault="00B72FCD" w:rsidP="00B72F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2FCD" w:rsidRPr="00B72FCD" w:rsidRDefault="00B72FCD" w:rsidP="00B72FCD">
      <w:pPr>
        <w:spacing w:after="0" w:line="240" w:lineRule="auto"/>
        <w:ind w:left="9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B72FCD">
        <w:rPr>
          <w:rFonts w:ascii="Times New Roman" w:hAnsi="Times New Roman" w:cs="Times New Roman"/>
          <w:sz w:val="28"/>
          <w:szCs w:val="28"/>
        </w:rPr>
        <w:t>2.1. Целью деятельности КЦ является создание условий, направленных на повышение уровня компетентности родителей в области образования детей через оказание консультативной помощи родителям (законным представителям).</w:t>
      </w:r>
    </w:p>
    <w:p w:rsidR="00B72FCD" w:rsidRPr="00B72FCD" w:rsidRDefault="00B72FCD" w:rsidP="00B72FCD">
      <w:pPr>
        <w:spacing w:after="0" w:line="240" w:lineRule="auto"/>
        <w:ind w:left="700"/>
        <w:jc w:val="both"/>
        <w:rPr>
          <w:rFonts w:ascii="Times New Roman" w:hAnsi="Times New Roman" w:cs="Times New Roman"/>
          <w:sz w:val="28"/>
          <w:szCs w:val="28"/>
        </w:rPr>
      </w:pPr>
      <w:r w:rsidRPr="00B72FCD">
        <w:rPr>
          <w:rFonts w:ascii="Times New Roman" w:hAnsi="Times New Roman" w:cs="Times New Roman"/>
          <w:sz w:val="28"/>
          <w:szCs w:val="28"/>
        </w:rPr>
        <w:t>2.2. КЦ реализует следующие задачи:</w:t>
      </w:r>
    </w:p>
    <w:p w:rsidR="00B72FCD" w:rsidRPr="00B72FCD" w:rsidRDefault="00B72FCD" w:rsidP="00B72FCD">
      <w:pPr>
        <w:spacing w:after="0" w:line="240" w:lineRule="auto"/>
        <w:ind w:right="20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B72FCD">
        <w:rPr>
          <w:rFonts w:ascii="Times New Roman" w:hAnsi="Times New Roman" w:cs="Times New Roman"/>
          <w:sz w:val="28"/>
          <w:szCs w:val="28"/>
        </w:rPr>
        <w:t>2.2.1. создание условий для повышения компетентности родителей (законных представителей) детей раннего и дошкольного возраста в вопросах развития, обучения и воспитания;</w:t>
      </w:r>
    </w:p>
    <w:p w:rsidR="00B72FCD" w:rsidRPr="00B72FCD" w:rsidRDefault="00B72FCD" w:rsidP="00B72FCD">
      <w:pPr>
        <w:spacing w:after="0" w:line="240" w:lineRule="auto"/>
        <w:ind w:right="940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B72FCD">
        <w:rPr>
          <w:rFonts w:ascii="Times New Roman" w:hAnsi="Times New Roman" w:cs="Times New Roman"/>
          <w:sz w:val="28"/>
          <w:szCs w:val="28"/>
        </w:rPr>
        <w:t>2.2.2. поддержка инициатив родительских сообществ, направленных на конструктивное вовлечение роди</w:t>
      </w:r>
      <w:r w:rsidR="00312F4E">
        <w:rPr>
          <w:rFonts w:ascii="Times New Roman" w:hAnsi="Times New Roman" w:cs="Times New Roman"/>
          <w:sz w:val="28"/>
          <w:szCs w:val="28"/>
        </w:rPr>
        <w:t>телей в воспитательно-</w:t>
      </w:r>
      <w:r w:rsidRPr="00B72FCD">
        <w:rPr>
          <w:rFonts w:ascii="Times New Roman" w:hAnsi="Times New Roman" w:cs="Times New Roman"/>
          <w:sz w:val="28"/>
          <w:szCs w:val="28"/>
        </w:rPr>
        <w:t>образовательный  процесс;</w:t>
      </w:r>
    </w:p>
    <w:p w:rsidR="00B72FCD" w:rsidRPr="00B72FCD" w:rsidRDefault="00B72FCD" w:rsidP="00B72FCD">
      <w:pPr>
        <w:spacing w:after="0" w:line="240" w:lineRule="auto"/>
        <w:ind w:firstLine="706"/>
        <w:jc w:val="both"/>
        <w:rPr>
          <w:rFonts w:ascii="Times New Roman" w:hAnsi="Times New Roman" w:cs="Times New Roman"/>
          <w:sz w:val="28"/>
          <w:szCs w:val="28"/>
        </w:rPr>
      </w:pPr>
      <w:r w:rsidRPr="00B72FCD">
        <w:rPr>
          <w:rFonts w:ascii="Times New Roman" w:hAnsi="Times New Roman" w:cs="Times New Roman"/>
          <w:sz w:val="28"/>
          <w:szCs w:val="28"/>
        </w:rPr>
        <w:t>2.2.3. пропаганда позитивного и ответственного отцовства и материнства, значимости родительского просвещения, укрепления института семьи и духовно-нравственных традиций семейных отношений;</w:t>
      </w:r>
    </w:p>
    <w:p w:rsidR="00B72FCD" w:rsidRPr="00B72FCD" w:rsidRDefault="00B72FCD" w:rsidP="00B72FCD">
      <w:pPr>
        <w:spacing w:after="0" w:line="240" w:lineRule="auto"/>
        <w:ind w:right="20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B72FCD">
        <w:rPr>
          <w:rFonts w:ascii="Times New Roman" w:hAnsi="Times New Roman" w:cs="Times New Roman"/>
          <w:sz w:val="28"/>
          <w:szCs w:val="28"/>
        </w:rPr>
        <w:t xml:space="preserve">2.2.4. повышение квалификации педагогических и социальных работников по вопросам развития родительской компетентности, ответственного </w:t>
      </w:r>
      <w:proofErr w:type="spellStart"/>
      <w:r w:rsidRPr="00B72FCD">
        <w:rPr>
          <w:rFonts w:ascii="Times New Roman" w:hAnsi="Times New Roman" w:cs="Times New Roman"/>
          <w:sz w:val="28"/>
          <w:szCs w:val="28"/>
        </w:rPr>
        <w:t>родительства</w:t>
      </w:r>
      <w:proofErr w:type="spellEnd"/>
      <w:r w:rsidRPr="00B72FCD">
        <w:rPr>
          <w:rFonts w:ascii="Times New Roman" w:hAnsi="Times New Roman" w:cs="Times New Roman"/>
          <w:sz w:val="28"/>
          <w:szCs w:val="28"/>
        </w:rPr>
        <w:t>;</w:t>
      </w:r>
    </w:p>
    <w:p w:rsidR="00B72FCD" w:rsidRPr="00B72FCD" w:rsidRDefault="00B72FCD" w:rsidP="00B72FCD">
      <w:pPr>
        <w:spacing w:after="0" w:line="240" w:lineRule="auto"/>
        <w:ind w:firstLine="706"/>
        <w:jc w:val="both"/>
        <w:rPr>
          <w:rFonts w:ascii="Times New Roman" w:hAnsi="Times New Roman" w:cs="Times New Roman"/>
          <w:sz w:val="28"/>
          <w:szCs w:val="28"/>
        </w:rPr>
      </w:pPr>
      <w:r w:rsidRPr="00B72FCD">
        <w:rPr>
          <w:rFonts w:ascii="Times New Roman" w:hAnsi="Times New Roman" w:cs="Times New Roman"/>
          <w:sz w:val="28"/>
          <w:szCs w:val="28"/>
        </w:rPr>
        <w:t xml:space="preserve">2.2.5. расширение аудитории потенциальных потребителей услуг за счет использования возможностей современного </w:t>
      </w:r>
      <w:proofErr w:type="spellStart"/>
      <w:r w:rsidRPr="00B72FCD">
        <w:rPr>
          <w:rFonts w:ascii="Times New Roman" w:hAnsi="Times New Roman" w:cs="Times New Roman"/>
          <w:sz w:val="28"/>
          <w:szCs w:val="28"/>
        </w:rPr>
        <w:t>мультимедийного</w:t>
      </w:r>
      <w:proofErr w:type="spellEnd"/>
      <w:r w:rsidRPr="00B72FCD">
        <w:rPr>
          <w:rFonts w:ascii="Times New Roman" w:hAnsi="Times New Roman" w:cs="Times New Roman"/>
          <w:sz w:val="28"/>
          <w:szCs w:val="28"/>
        </w:rPr>
        <w:t xml:space="preserve"> оборудования и общедоступных </w:t>
      </w:r>
      <w:proofErr w:type="spellStart"/>
      <w:r w:rsidRPr="00B72FCD">
        <w:rPr>
          <w:rFonts w:ascii="Times New Roman" w:hAnsi="Times New Roman" w:cs="Times New Roman"/>
          <w:sz w:val="28"/>
          <w:szCs w:val="28"/>
        </w:rPr>
        <w:t>Интернет-видеохостингов</w:t>
      </w:r>
      <w:proofErr w:type="spellEnd"/>
      <w:r w:rsidRPr="00B72FCD">
        <w:rPr>
          <w:rFonts w:ascii="Times New Roman" w:hAnsi="Times New Roman" w:cs="Times New Roman"/>
          <w:sz w:val="28"/>
          <w:szCs w:val="28"/>
        </w:rPr>
        <w:t>.</w:t>
      </w:r>
    </w:p>
    <w:p w:rsidR="00B72FCD" w:rsidRPr="00B72FCD" w:rsidRDefault="00B72FCD" w:rsidP="00B72F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2FCD" w:rsidRPr="00B72FCD" w:rsidRDefault="00B72FCD" w:rsidP="00B72FCD">
      <w:pPr>
        <w:numPr>
          <w:ilvl w:val="0"/>
          <w:numId w:val="3"/>
        </w:numPr>
        <w:tabs>
          <w:tab w:val="left" w:pos="1468"/>
        </w:tabs>
        <w:spacing w:after="0" w:line="240" w:lineRule="auto"/>
        <w:ind w:left="4580" w:right="160" w:hanging="381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2FCD">
        <w:rPr>
          <w:rFonts w:ascii="Times New Roman" w:hAnsi="Times New Roman" w:cs="Times New Roman"/>
          <w:b/>
          <w:sz w:val="28"/>
          <w:szCs w:val="28"/>
        </w:rPr>
        <w:t>Организация деятельности, содержание и основные формы работы КЦ</w:t>
      </w:r>
    </w:p>
    <w:p w:rsidR="00B72FCD" w:rsidRPr="00B72FCD" w:rsidRDefault="00B72FCD" w:rsidP="00B72F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2FCD" w:rsidRPr="00B72FCD" w:rsidRDefault="00B72FCD" w:rsidP="00B72FCD">
      <w:pPr>
        <w:spacing w:after="0" w:line="240" w:lineRule="auto"/>
        <w:ind w:left="700"/>
        <w:jc w:val="both"/>
        <w:rPr>
          <w:rFonts w:ascii="Times New Roman" w:hAnsi="Times New Roman" w:cs="Times New Roman"/>
          <w:sz w:val="28"/>
          <w:szCs w:val="28"/>
        </w:rPr>
      </w:pPr>
      <w:r w:rsidRPr="00B72FCD">
        <w:rPr>
          <w:rFonts w:ascii="Times New Roman" w:hAnsi="Times New Roman" w:cs="Times New Roman"/>
          <w:sz w:val="28"/>
          <w:szCs w:val="28"/>
        </w:rPr>
        <w:t>3.1. КЦ на базе ДОУ открывается на основании приказа заведующего.</w:t>
      </w:r>
    </w:p>
    <w:p w:rsidR="00B72FCD" w:rsidRPr="00B72FCD" w:rsidRDefault="00B72FCD" w:rsidP="00B72FCD">
      <w:pPr>
        <w:spacing w:after="0" w:line="240" w:lineRule="auto"/>
        <w:ind w:firstLine="706"/>
        <w:jc w:val="both"/>
        <w:rPr>
          <w:rFonts w:ascii="Times New Roman" w:hAnsi="Times New Roman" w:cs="Times New Roman"/>
          <w:sz w:val="28"/>
          <w:szCs w:val="28"/>
        </w:rPr>
      </w:pPr>
      <w:r w:rsidRPr="00B72FCD">
        <w:rPr>
          <w:rFonts w:ascii="Times New Roman" w:hAnsi="Times New Roman" w:cs="Times New Roman"/>
          <w:sz w:val="28"/>
          <w:szCs w:val="28"/>
        </w:rPr>
        <w:t>3.2. Методическая, психолого-педагогическая, диагностическая и консультативная помощь специалистами КЦ осуществляется в следующих видах:</w:t>
      </w:r>
    </w:p>
    <w:p w:rsidR="00B72FCD" w:rsidRPr="00B72FCD" w:rsidRDefault="00B72FCD" w:rsidP="00B72FCD">
      <w:pPr>
        <w:numPr>
          <w:ilvl w:val="0"/>
          <w:numId w:val="4"/>
        </w:numPr>
        <w:tabs>
          <w:tab w:val="left" w:pos="860"/>
        </w:tabs>
        <w:spacing w:after="0" w:line="240" w:lineRule="auto"/>
        <w:ind w:left="860" w:hanging="163"/>
        <w:jc w:val="both"/>
        <w:rPr>
          <w:rFonts w:ascii="Times New Roman" w:hAnsi="Times New Roman" w:cs="Times New Roman"/>
          <w:sz w:val="28"/>
          <w:szCs w:val="28"/>
        </w:rPr>
      </w:pPr>
      <w:r w:rsidRPr="00B72FCD">
        <w:rPr>
          <w:rFonts w:ascii="Times New Roman" w:hAnsi="Times New Roman" w:cs="Times New Roman"/>
          <w:sz w:val="28"/>
          <w:szCs w:val="28"/>
        </w:rPr>
        <w:t>очная консультация;</w:t>
      </w:r>
    </w:p>
    <w:p w:rsidR="00B72FCD" w:rsidRPr="00B72FCD" w:rsidRDefault="00B72FCD" w:rsidP="00B72FCD">
      <w:pPr>
        <w:numPr>
          <w:ilvl w:val="0"/>
          <w:numId w:val="4"/>
        </w:numPr>
        <w:tabs>
          <w:tab w:val="left" w:pos="860"/>
        </w:tabs>
        <w:spacing w:after="0" w:line="240" w:lineRule="auto"/>
        <w:ind w:left="860" w:hanging="163"/>
        <w:jc w:val="both"/>
        <w:rPr>
          <w:rFonts w:ascii="Times New Roman" w:hAnsi="Times New Roman" w:cs="Times New Roman"/>
          <w:sz w:val="28"/>
          <w:szCs w:val="28"/>
        </w:rPr>
      </w:pPr>
      <w:r w:rsidRPr="00B72FCD">
        <w:rPr>
          <w:rFonts w:ascii="Times New Roman" w:hAnsi="Times New Roman" w:cs="Times New Roman"/>
          <w:sz w:val="28"/>
          <w:szCs w:val="28"/>
        </w:rPr>
        <w:t>дистанционная консультация.</w:t>
      </w:r>
    </w:p>
    <w:p w:rsidR="00B72FCD" w:rsidRPr="00B72FCD" w:rsidRDefault="00B72FCD" w:rsidP="00B72FCD">
      <w:pPr>
        <w:spacing w:after="0" w:line="240" w:lineRule="auto"/>
        <w:ind w:left="700"/>
        <w:jc w:val="both"/>
        <w:rPr>
          <w:rFonts w:ascii="Times New Roman" w:hAnsi="Times New Roman" w:cs="Times New Roman"/>
          <w:sz w:val="28"/>
          <w:szCs w:val="28"/>
        </w:rPr>
      </w:pPr>
      <w:r w:rsidRPr="00B72FCD">
        <w:rPr>
          <w:rFonts w:ascii="Times New Roman" w:hAnsi="Times New Roman" w:cs="Times New Roman"/>
          <w:sz w:val="28"/>
          <w:szCs w:val="28"/>
        </w:rPr>
        <w:t>3.3. КЦ создается для следующих категорий:</w:t>
      </w:r>
    </w:p>
    <w:p w:rsidR="00B72FCD" w:rsidRPr="00B72FCD" w:rsidRDefault="00B72FCD" w:rsidP="00B72FCD">
      <w:pPr>
        <w:spacing w:after="0" w:line="240" w:lineRule="auto"/>
        <w:ind w:left="700"/>
        <w:jc w:val="both"/>
        <w:rPr>
          <w:rFonts w:ascii="Times New Roman" w:hAnsi="Times New Roman" w:cs="Times New Roman"/>
          <w:sz w:val="28"/>
          <w:szCs w:val="28"/>
        </w:rPr>
      </w:pPr>
      <w:r w:rsidRPr="00B72FCD">
        <w:rPr>
          <w:rFonts w:ascii="Times New Roman" w:hAnsi="Times New Roman" w:cs="Times New Roman"/>
          <w:sz w:val="28"/>
          <w:szCs w:val="28"/>
        </w:rPr>
        <w:t>3.3.1. родители (законные представители) детей дошкольного возраста;</w:t>
      </w:r>
    </w:p>
    <w:p w:rsidR="00B72FCD" w:rsidRPr="00B72FCD" w:rsidRDefault="00B72FCD" w:rsidP="00312F4E">
      <w:pPr>
        <w:spacing w:after="0" w:line="240" w:lineRule="auto"/>
        <w:ind w:right="20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B72FCD">
        <w:rPr>
          <w:rFonts w:ascii="Times New Roman" w:hAnsi="Times New Roman" w:cs="Times New Roman"/>
          <w:sz w:val="28"/>
          <w:szCs w:val="28"/>
        </w:rPr>
        <w:t>3.4. Координирует, руководит и контролиру</w:t>
      </w:r>
      <w:r w:rsidR="00312F4E">
        <w:rPr>
          <w:rFonts w:ascii="Times New Roman" w:hAnsi="Times New Roman" w:cs="Times New Roman"/>
          <w:sz w:val="28"/>
          <w:szCs w:val="28"/>
        </w:rPr>
        <w:t xml:space="preserve">ет деятельность КЦ  заведующий </w:t>
      </w:r>
      <w:r w:rsidRPr="00B72FCD">
        <w:rPr>
          <w:rFonts w:ascii="Times New Roman" w:hAnsi="Times New Roman" w:cs="Times New Roman"/>
          <w:sz w:val="28"/>
          <w:szCs w:val="28"/>
        </w:rPr>
        <w:t>ДОУ.</w:t>
      </w:r>
    </w:p>
    <w:p w:rsidR="00B72FCD" w:rsidRPr="00B72FCD" w:rsidRDefault="00B72FCD" w:rsidP="00B72FCD">
      <w:pPr>
        <w:spacing w:after="0" w:line="240" w:lineRule="auto"/>
        <w:ind w:left="700"/>
        <w:jc w:val="both"/>
        <w:rPr>
          <w:rFonts w:ascii="Times New Roman" w:hAnsi="Times New Roman" w:cs="Times New Roman"/>
          <w:sz w:val="28"/>
          <w:szCs w:val="28"/>
        </w:rPr>
      </w:pPr>
      <w:r w:rsidRPr="00B72FCD">
        <w:rPr>
          <w:rFonts w:ascii="Times New Roman" w:hAnsi="Times New Roman" w:cs="Times New Roman"/>
          <w:sz w:val="28"/>
          <w:szCs w:val="28"/>
        </w:rPr>
        <w:t>3.5. Заведующий ДОУ:</w:t>
      </w:r>
    </w:p>
    <w:p w:rsidR="00B72FCD" w:rsidRPr="00B72FCD" w:rsidRDefault="00B72FCD" w:rsidP="00B72FCD">
      <w:pPr>
        <w:numPr>
          <w:ilvl w:val="0"/>
          <w:numId w:val="5"/>
        </w:numPr>
        <w:tabs>
          <w:tab w:val="left" w:pos="860"/>
        </w:tabs>
        <w:spacing w:after="0" w:line="240" w:lineRule="auto"/>
        <w:ind w:left="860" w:hanging="163"/>
        <w:jc w:val="both"/>
        <w:rPr>
          <w:rFonts w:ascii="Times New Roman" w:hAnsi="Times New Roman" w:cs="Times New Roman"/>
          <w:sz w:val="28"/>
          <w:szCs w:val="28"/>
        </w:rPr>
      </w:pPr>
      <w:r w:rsidRPr="00B72FCD">
        <w:rPr>
          <w:rFonts w:ascii="Times New Roman" w:hAnsi="Times New Roman" w:cs="Times New Roman"/>
          <w:sz w:val="28"/>
          <w:szCs w:val="28"/>
        </w:rPr>
        <w:t>обеспечивает работу КЦ в соответствии с графиком и планом работы;</w:t>
      </w:r>
    </w:p>
    <w:p w:rsidR="00B72FCD" w:rsidRPr="00312F4E" w:rsidRDefault="00B72FCD" w:rsidP="00B72FCD">
      <w:pPr>
        <w:numPr>
          <w:ilvl w:val="0"/>
          <w:numId w:val="5"/>
        </w:numPr>
        <w:tabs>
          <w:tab w:val="left" w:pos="940"/>
        </w:tabs>
        <w:spacing w:after="0" w:line="240" w:lineRule="auto"/>
        <w:ind w:left="940" w:hanging="243"/>
        <w:jc w:val="both"/>
        <w:rPr>
          <w:rFonts w:ascii="Times New Roman" w:hAnsi="Times New Roman" w:cs="Times New Roman"/>
          <w:sz w:val="28"/>
          <w:szCs w:val="28"/>
        </w:rPr>
      </w:pPr>
      <w:r w:rsidRPr="00B72FCD">
        <w:rPr>
          <w:rFonts w:ascii="Times New Roman" w:hAnsi="Times New Roman" w:cs="Times New Roman"/>
          <w:sz w:val="28"/>
          <w:szCs w:val="28"/>
        </w:rPr>
        <w:t>определяет  функциональные  обязанности  и  режим  работы  специалистов</w:t>
      </w:r>
      <w:r w:rsidR="00312F4E">
        <w:rPr>
          <w:rFonts w:ascii="Times New Roman" w:hAnsi="Times New Roman" w:cs="Times New Roman"/>
          <w:sz w:val="28"/>
          <w:szCs w:val="28"/>
        </w:rPr>
        <w:t xml:space="preserve"> </w:t>
      </w:r>
      <w:r w:rsidRPr="00312F4E">
        <w:rPr>
          <w:rFonts w:ascii="Times New Roman" w:hAnsi="Times New Roman" w:cs="Times New Roman"/>
          <w:sz w:val="28"/>
          <w:szCs w:val="28"/>
        </w:rPr>
        <w:t>КЦ;</w:t>
      </w:r>
    </w:p>
    <w:p w:rsidR="00B72FCD" w:rsidRPr="00312F4E" w:rsidRDefault="00B72FCD" w:rsidP="00B72FCD">
      <w:pPr>
        <w:numPr>
          <w:ilvl w:val="0"/>
          <w:numId w:val="5"/>
        </w:numPr>
        <w:tabs>
          <w:tab w:val="left" w:pos="860"/>
        </w:tabs>
        <w:spacing w:after="0" w:line="240" w:lineRule="auto"/>
        <w:ind w:left="860" w:hanging="163"/>
        <w:jc w:val="both"/>
        <w:rPr>
          <w:rFonts w:ascii="Times New Roman" w:hAnsi="Times New Roman" w:cs="Times New Roman"/>
          <w:sz w:val="28"/>
          <w:szCs w:val="28"/>
        </w:rPr>
      </w:pPr>
      <w:r w:rsidRPr="00B72FCD">
        <w:rPr>
          <w:rFonts w:ascii="Times New Roman" w:hAnsi="Times New Roman" w:cs="Times New Roman"/>
          <w:sz w:val="28"/>
          <w:szCs w:val="28"/>
        </w:rPr>
        <w:lastRenderedPageBreak/>
        <w:t>обеспечивает информирование населения о работе КЦ.</w:t>
      </w:r>
    </w:p>
    <w:p w:rsidR="00B72FCD" w:rsidRPr="00B72FCD" w:rsidRDefault="00B72FCD" w:rsidP="00B72FCD">
      <w:pPr>
        <w:spacing w:after="0" w:line="240" w:lineRule="auto"/>
        <w:ind w:firstLine="706"/>
        <w:jc w:val="both"/>
        <w:rPr>
          <w:rFonts w:ascii="Times New Roman" w:hAnsi="Times New Roman" w:cs="Times New Roman"/>
          <w:sz w:val="28"/>
          <w:szCs w:val="28"/>
        </w:rPr>
      </w:pPr>
      <w:r w:rsidRPr="00B72FCD">
        <w:rPr>
          <w:rFonts w:ascii="Times New Roman" w:hAnsi="Times New Roman" w:cs="Times New Roman"/>
          <w:sz w:val="28"/>
          <w:szCs w:val="28"/>
        </w:rPr>
        <w:t xml:space="preserve">3.6. </w:t>
      </w:r>
      <w:proofErr w:type="gramStart"/>
      <w:r w:rsidRPr="00B72FCD">
        <w:rPr>
          <w:rFonts w:ascii="Times New Roman" w:hAnsi="Times New Roman" w:cs="Times New Roman"/>
          <w:sz w:val="28"/>
          <w:szCs w:val="28"/>
        </w:rPr>
        <w:t>Консультационная помощь (далее - консультация) в КЦ оказывается устно</w:t>
      </w:r>
      <w:r w:rsidR="00312F4E">
        <w:rPr>
          <w:rFonts w:ascii="Times New Roman" w:hAnsi="Times New Roman" w:cs="Times New Roman"/>
          <w:sz w:val="28"/>
          <w:szCs w:val="28"/>
        </w:rPr>
        <w:t xml:space="preserve"> или дистанционно</w:t>
      </w:r>
      <w:r w:rsidRPr="00B72FCD">
        <w:rPr>
          <w:rFonts w:ascii="Times New Roman" w:hAnsi="Times New Roman" w:cs="Times New Roman"/>
          <w:sz w:val="28"/>
          <w:szCs w:val="28"/>
        </w:rPr>
        <w:t>, в виде ответов на вопросы квалифицированными специалистами (консультантами), обладающими необх</w:t>
      </w:r>
      <w:r w:rsidR="00312F4E">
        <w:rPr>
          <w:rFonts w:ascii="Times New Roman" w:hAnsi="Times New Roman" w:cs="Times New Roman"/>
          <w:sz w:val="28"/>
          <w:szCs w:val="28"/>
        </w:rPr>
        <w:t>одимыми навыками, компетенциями,</w:t>
      </w:r>
      <w:r w:rsidRPr="00B72FCD">
        <w:rPr>
          <w:rFonts w:ascii="Times New Roman" w:hAnsi="Times New Roman" w:cs="Times New Roman"/>
          <w:sz w:val="28"/>
          <w:szCs w:val="28"/>
        </w:rPr>
        <w:t xml:space="preserve"> образованием: учителем-логопедом</w:t>
      </w:r>
      <w:r w:rsidR="00312F4E">
        <w:rPr>
          <w:rFonts w:ascii="Times New Roman" w:hAnsi="Times New Roman" w:cs="Times New Roman"/>
          <w:sz w:val="28"/>
          <w:szCs w:val="28"/>
        </w:rPr>
        <w:t>, учителем-дефектологом</w:t>
      </w:r>
      <w:r w:rsidRPr="00B72FCD">
        <w:rPr>
          <w:rFonts w:ascii="Times New Roman" w:hAnsi="Times New Roman" w:cs="Times New Roman"/>
          <w:sz w:val="28"/>
          <w:szCs w:val="28"/>
        </w:rPr>
        <w:t>, музыкальным руководителем, инструктором по физической культуре, педагогом-психологом, медицинской сестрой.</w:t>
      </w:r>
      <w:proofErr w:type="gramEnd"/>
    </w:p>
    <w:p w:rsidR="00B72FCD" w:rsidRPr="00B72FCD" w:rsidRDefault="00B72FCD" w:rsidP="00B72FCD">
      <w:pPr>
        <w:spacing w:after="0" w:line="240" w:lineRule="auto"/>
        <w:ind w:firstLine="706"/>
        <w:jc w:val="both"/>
        <w:rPr>
          <w:rFonts w:ascii="Times New Roman" w:hAnsi="Times New Roman" w:cs="Times New Roman"/>
          <w:sz w:val="28"/>
          <w:szCs w:val="28"/>
        </w:rPr>
      </w:pPr>
      <w:r w:rsidRPr="00B72FCD">
        <w:rPr>
          <w:rFonts w:ascii="Times New Roman" w:hAnsi="Times New Roman" w:cs="Times New Roman"/>
          <w:sz w:val="28"/>
          <w:szCs w:val="28"/>
        </w:rPr>
        <w:t>3.7. Количество специалистов, привлекаемых к психолого-педагогической работе в КЦ, определяется кадровым составом ДОУ, утверждается приказом заведующего ДОУ. Деятельность специалистов регламентируется должностной инструкцией специалиста КЦ:</w:t>
      </w:r>
    </w:p>
    <w:p w:rsidR="00B72FCD" w:rsidRDefault="00B72FCD" w:rsidP="00B72FCD">
      <w:pPr>
        <w:numPr>
          <w:ilvl w:val="0"/>
          <w:numId w:val="6"/>
        </w:numPr>
        <w:tabs>
          <w:tab w:val="left" w:pos="860"/>
        </w:tabs>
        <w:spacing w:after="0" w:line="240" w:lineRule="auto"/>
        <w:ind w:left="860" w:hanging="163"/>
        <w:jc w:val="both"/>
        <w:rPr>
          <w:rFonts w:ascii="Times New Roman" w:hAnsi="Times New Roman" w:cs="Times New Roman"/>
          <w:sz w:val="28"/>
          <w:szCs w:val="28"/>
        </w:rPr>
      </w:pPr>
      <w:r w:rsidRPr="00B72FCD">
        <w:rPr>
          <w:rFonts w:ascii="Times New Roman" w:hAnsi="Times New Roman" w:cs="Times New Roman"/>
          <w:sz w:val="28"/>
          <w:szCs w:val="28"/>
        </w:rPr>
        <w:t>учитель-логопед (консультативная помощь родителям);</w:t>
      </w:r>
    </w:p>
    <w:p w:rsidR="00312F4E" w:rsidRPr="00312F4E" w:rsidRDefault="00312F4E" w:rsidP="00312F4E">
      <w:pPr>
        <w:numPr>
          <w:ilvl w:val="0"/>
          <w:numId w:val="6"/>
        </w:numPr>
        <w:tabs>
          <w:tab w:val="left" w:pos="860"/>
        </w:tabs>
        <w:spacing w:after="0" w:line="240" w:lineRule="auto"/>
        <w:ind w:left="860" w:hanging="16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учитель-дефектолог</w:t>
      </w:r>
      <w:r w:rsidR="00E31D64">
        <w:rPr>
          <w:rFonts w:ascii="Times New Roman" w:hAnsi="Times New Roman" w:cs="Times New Roman"/>
          <w:sz w:val="28"/>
          <w:szCs w:val="28"/>
        </w:rPr>
        <w:t xml:space="preserve"> </w:t>
      </w:r>
      <w:r w:rsidRPr="00B72FCD">
        <w:rPr>
          <w:rFonts w:ascii="Times New Roman" w:hAnsi="Times New Roman" w:cs="Times New Roman"/>
          <w:sz w:val="28"/>
          <w:szCs w:val="28"/>
        </w:rPr>
        <w:t>(консультативная помощь родителям);</w:t>
      </w:r>
    </w:p>
    <w:p w:rsidR="00B72FCD" w:rsidRPr="00B72FCD" w:rsidRDefault="00B72FCD" w:rsidP="00B72FCD">
      <w:pPr>
        <w:numPr>
          <w:ilvl w:val="0"/>
          <w:numId w:val="6"/>
        </w:numPr>
        <w:tabs>
          <w:tab w:val="left" w:pos="860"/>
        </w:tabs>
        <w:spacing w:after="0" w:line="240" w:lineRule="auto"/>
        <w:ind w:left="860" w:hanging="163"/>
        <w:jc w:val="both"/>
        <w:rPr>
          <w:rFonts w:ascii="Times New Roman" w:hAnsi="Times New Roman" w:cs="Times New Roman"/>
          <w:sz w:val="28"/>
          <w:szCs w:val="28"/>
        </w:rPr>
      </w:pPr>
      <w:r w:rsidRPr="00B72FCD">
        <w:rPr>
          <w:rFonts w:ascii="Times New Roman" w:hAnsi="Times New Roman" w:cs="Times New Roman"/>
          <w:sz w:val="28"/>
          <w:szCs w:val="28"/>
        </w:rPr>
        <w:t>педагог-психолог (консультативная помощь родителям);</w:t>
      </w:r>
    </w:p>
    <w:p w:rsidR="00B72FCD" w:rsidRPr="00B72FCD" w:rsidRDefault="00B72FCD" w:rsidP="00B72FCD">
      <w:pPr>
        <w:numPr>
          <w:ilvl w:val="0"/>
          <w:numId w:val="7"/>
        </w:numPr>
        <w:tabs>
          <w:tab w:val="left" w:pos="860"/>
        </w:tabs>
        <w:spacing w:after="0" w:line="240" w:lineRule="auto"/>
        <w:ind w:left="860" w:hanging="163"/>
        <w:jc w:val="both"/>
        <w:rPr>
          <w:rFonts w:ascii="Times New Roman" w:hAnsi="Times New Roman" w:cs="Times New Roman"/>
          <w:sz w:val="28"/>
          <w:szCs w:val="28"/>
        </w:rPr>
      </w:pPr>
      <w:r w:rsidRPr="00B72FCD">
        <w:rPr>
          <w:rFonts w:ascii="Times New Roman" w:hAnsi="Times New Roman" w:cs="Times New Roman"/>
          <w:sz w:val="28"/>
          <w:szCs w:val="28"/>
        </w:rPr>
        <w:t>музыкальный руководитель (консультативная помощь родителям);</w:t>
      </w:r>
    </w:p>
    <w:p w:rsidR="00B72FCD" w:rsidRPr="00B72FCD" w:rsidRDefault="00B72FCD" w:rsidP="00B72FCD">
      <w:pPr>
        <w:numPr>
          <w:ilvl w:val="0"/>
          <w:numId w:val="7"/>
        </w:numPr>
        <w:tabs>
          <w:tab w:val="left" w:pos="860"/>
        </w:tabs>
        <w:spacing w:after="0" w:line="240" w:lineRule="auto"/>
        <w:ind w:left="860" w:hanging="163"/>
        <w:jc w:val="both"/>
        <w:rPr>
          <w:rFonts w:ascii="Times New Roman" w:hAnsi="Times New Roman" w:cs="Times New Roman"/>
          <w:sz w:val="28"/>
          <w:szCs w:val="28"/>
        </w:rPr>
      </w:pPr>
      <w:r w:rsidRPr="00B72FCD">
        <w:rPr>
          <w:rFonts w:ascii="Times New Roman" w:hAnsi="Times New Roman" w:cs="Times New Roman"/>
          <w:sz w:val="28"/>
          <w:szCs w:val="28"/>
        </w:rPr>
        <w:t>инструктор по физической культуре (консультативная помощь родителям);</w:t>
      </w:r>
    </w:p>
    <w:p w:rsidR="00B72FCD" w:rsidRPr="00B72FCD" w:rsidRDefault="00B72FCD" w:rsidP="00312F4E">
      <w:pPr>
        <w:spacing w:after="0" w:line="240" w:lineRule="auto"/>
        <w:ind w:right="20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B72FCD">
        <w:rPr>
          <w:rFonts w:ascii="Times New Roman" w:hAnsi="Times New Roman" w:cs="Times New Roman"/>
          <w:sz w:val="28"/>
          <w:szCs w:val="28"/>
        </w:rPr>
        <w:t xml:space="preserve">3.8. </w:t>
      </w:r>
      <w:proofErr w:type="gramStart"/>
      <w:r w:rsidRPr="00B72FCD">
        <w:rPr>
          <w:rFonts w:ascii="Times New Roman" w:hAnsi="Times New Roman" w:cs="Times New Roman"/>
          <w:sz w:val="28"/>
          <w:szCs w:val="28"/>
        </w:rPr>
        <w:t>Устная консультация по запросу получателя консультации в пределах вопросов образования детей (содержания обучения и воспитания детей, реализации их прав и законных интересов, выбора формы образования и обучения, иных вопросов, непосредственно связанных с образовательной деятельностью), в рамках</w:t>
      </w:r>
      <w:r w:rsidR="00312F4E">
        <w:rPr>
          <w:rFonts w:ascii="Times New Roman" w:hAnsi="Times New Roman" w:cs="Times New Roman"/>
          <w:sz w:val="28"/>
          <w:szCs w:val="28"/>
        </w:rPr>
        <w:t xml:space="preserve"> </w:t>
      </w:r>
      <w:r w:rsidRPr="00B72FCD">
        <w:rPr>
          <w:rFonts w:ascii="Times New Roman" w:hAnsi="Times New Roman" w:cs="Times New Roman"/>
          <w:sz w:val="28"/>
          <w:szCs w:val="28"/>
        </w:rPr>
        <w:t>психолого-педагогической, методической, диагностической и консультативной помощи осуществляется специалистами ДОУ (педагог-психолог, учитель-логопед,</w:t>
      </w:r>
      <w:r w:rsidR="00312F4E">
        <w:rPr>
          <w:rFonts w:ascii="Times New Roman" w:hAnsi="Times New Roman" w:cs="Times New Roman"/>
          <w:sz w:val="28"/>
          <w:szCs w:val="28"/>
        </w:rPr>
        <w:t xml:space="preserve"> учитель-дефектолог,</w:t>
      </w:r>
      <w:r w:rsidRPr="00B72FCD">
        <w:rPr>
          <w:rFonts w:ascii="Times New Roman" w:hAnsi="Times New Roman" w:cs="Times New Roman"/>
          <w:sz w:val="28"/>
          <w:szCs w:val="28"/>
        </w:rPr>
        <w:t xml:space="preserve"> музыкальный руководитель, ин</w:t>
      </w:r>
      <w:r w:rsidR="00E31D64">
        <w:rPr>
          <w:rFonts w:ascii="Times New Roman" w:hAnsi="Times New Roman" w:cs="Times New Roman"/>
          <w:sz w:val="28"/>
          <w:szCs w:val="28"/>
        </w:rPr>
        <w:t>структор по физической культуре</w:t>
      </w:r>
      <w:r w:rsidRPr="00B72FCD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B72FCD" w:rsidRPr="00B72FCD" w:rsidRDefault="00B72FCD" w:rsidP="00B72FCD">
      <w:pPr>
        <w:spacing w:after="0" w:line="240" w:lineRule="auto"/>
        <w:ind w:firstLine="706"/>
        <w:jc w:val="both"/>
        <w:rPr>
          <w:rFonts w:ascii="Times New Roman" w:hAnsi="Times New Roman" w:cs="Times New Roman"/>
          <w:sz w:val="28"/>
          <w:szCs w:val="28"/>
        </w:rPr>
      </w:pPr>
      <w:r w:rsidRPr="00B72FCD">
        <w:rPr>
          <w:rFonts w:ascii="Times New Roman" w:hAnsi="Times New Roman" w:cs="Times New Roman"/>
          <w:sz w:val="28"/>
          <w:szCs w:val="28"/>
        </w:rPr>
        <w:t>3.9. В случае если запрос получателя консультации лежит вне обозначенных рамок, консультант предоставляет контактную информацию государственных органов и организаций, в которые можно обратиться за помощью по данному вопросу.</w:t>
      </w:r>
    </w:p>
    <w:p w:rsidR="00B72FCD" w:rsidRPr="00B72FCD" w:rsidRDefault="00B72FCD" w:rsidP="00B72FCD">
      <w:pPr>
        <w:spacing w:after="0" w:line="240" w:lineRule="auto"/>
        <w:ind w:right="20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B72FCD">
        <w:rPr>
          <w:rFonts w:ascii="Times New Roman" w:hAnsi="Times New Roman" w:cs="Times New Roman"/>
          <w:sz w:val="28"/>
          <w:szCs w:val="28"/>
        </w:rPr>
        <w:t>3.10. Консультация по интересующему вопросу проводится в режиме взаимодействия с получателем услуги, который вправе уточнять вопросы, задавать вопросы по смежным темам, уточнять содержание ответов.</w:t>
      </w:r>
    </w:p>
    <w:p w:rsidR="00B72FCD" w:rsidRPr="00B72FCD" w:rsidRDefault="00B72FCD" w:rsidP="00B72FCD">
      <w:pPr>
        <w:spacing w:after="0" w:line="240" w:lineRule="auto"/>
        <w:ind w:firstLine="706"/>
        <w:jc w:val="both"/>
        <w:rPr>
          <w:rFonts w:ascii="Times New Roman" w:hAnsi="Times New Roman" w:cs="Times New Roman"/>
          <w:sz w:val="28"/>
          <w:szCs w:val="28"/>
        </w:rPr>
      </w:pPr>
      <w:r w:rsidRPr="00B72FCD">
        <w:rPr>
          <w:rFonts w:ascii="Times New Roman" w:hAnsi="Times New Roman" w:cs="Times New Roman"/>
          <w:sz w:val="28"/>
          <w:szCs w:val="28"/>
        </w:rPr>
        <w:t>3.11. В ходе консультации специалист может оказывать получателю услуги помощь в заполнении форм документов, но не заполняет их за получателя услуги, не изготавливает копии документов, не ведет переговоров с третьими лицами от имени получателя услуги, не представляет его интересы в государственных органах, организациях и т.п.</w:t>
      </w:r>
    </w:p>
    <w:p w:rsidR="00B72FCD" w:rsidRPr="00B72FCD" w:rsidRDefault="00B72FCD" w:rsidP="00B72FCD">
      <w:pPr>
        <w:spacing w:after="0" w:line="240" w:lineRule="auto"/>
        <w:ind w:firstLine="706"/>
        <w:jc w:val="both"/>
        <w:rPr>
          <w:rFonts w:ascii="Times New Roman" w:hAnsi="Times New Roman" w:cs="Times New Roman"/>
          <w:sz w:val="28"/>
          <w:szCs w:val="28"/>
        </w:rPr>
      </w:pPr>
      <w:r w:rsidRPr="00B72FCD">
        <w:rPr>
          <w:rFonts w:ascii="Times New Roman" w:hAnsi="Times New Roman" w:cs="Times New Roman"/>
          <w:sz w:val="28"/>
          <w:szCs w:val="28"/>
        </w:rPr>
        <w:t>3.12. При необходимости консультант письменно направляет на адрес электронной почты получателя услуги необходимые ему нормативно-правовые и методические документы, а также ссылки на электронные ресурсы в сети «Интернет», на которых получатель услуги может получить необходимую информацию.</w:t>
      </w:r>
    </w:p>
    <w:p w:rsidR="00B72FCD" w:rsidRPr="00B72FCD" w:rsidRDefault="00B72FCD" w:rsidP="00B72FCD">
      <w:pPr>
        <w:spacing w:after="0" w:line="240" w:lineRule="auto"/>
        <w:ind w:firstLine="706"/>
        <w:jc w:val="both"/>
        <w:rPr>
          <w:rFonts w:ascii="Times New Roman" w:hAnsi="Times New Roman" w:cs="Times New Roman"/>
          <w:sz w:val="28"/>
          <w:szCs w:val="28"/>
        </w:rPr>
      </w:pPr>
      <w:r w:rsidRPr="00B72FCD">
        <w:rPr>
          <w:rFonts w:ascii="Times New Roman" w:hAnsi="Times New Roman" w:cs="Times New Roman"/>
          <w:sz w:val="28"/>
          <w:szCs w:val="28"/>
        </w:rPr>
        <w:t>3.13. Консультант не производит запись информации на электронные носители, не готовит письменный ответ на обращение получателя услуги, но, при необходимости, осуществляет распечатку информации для получателя услуги на бумажном носителе в размере до 5 листов формата А</w:t>
      </w:r>
      <w:proofErr w:type="gramStart"/>
      <w:r w:rsidRPr="00B72FCD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B72FCD">
        <w:rPr>
          <w:rFonts w:ascii="Times New Roman" w:hAnsi="Times New Roman" w:cs="Times New Roman"/>
          <w:sz w:val="28"/>
          <w:szCs w:val="28"/>
        </w:rPr>
        <w:t>.</w:t>
      </w:r>
    </w:p>
    <w:p w:rsidR="00B72FCD" w:rsidRPr="00B72FCD" w:rsidRDefault="00B72FCD" w:rsidP="00B72FCD">
      <w:pPr>
        <w:spacing w:after="0" w:line="240" w:lineRule="auto"/>
        <w:ind w:right="20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B72FCD">
        <w:rPr>
          <w:rFonts w:ascii="Times New Roman" w:hAnsi="Times New Roman" w:cs="Times New Roman"/>
          <w:sz w:val="28"/>
          <w:szCs w:val="28"/>
        </w:rPr>
        <w:lastRenderedPageBreak/>
        <w:t>3.14. Консультирование специалистами КЦ проводится по предварительной записи в разных формах:</w:t>
      </w:r>
    </w:p>
    <w:p w:rsidR="00B72FCD" w:rsidRPr="00B72FCD" w:rsidRDefault="00B72FCD" w:rsidP="00B72FCD">
      <w:pPr>
        <w:numPr>
          <w:ilvl w:val="0"/>
          <w:numId w:val="8"/>
        </w:numPr>
        <w:tabs>
          <w:tab w:val="left" w:pos="860"/>
        </w:tabs>
        <w:spacing w:after="0" w:line="240" w:lineRule="auto"/>
        <w:ind w:left="860" w:hanging="163"/>
        <w:jc w:val="both"/>
        <w:rPr>
          <w:rFonts w:ascii="Times New Roman" w:hAnsi="Times New Roman" w:cs="Times New Roman"/>
          <w:sz w:val="28"/>
          <w:szCs w:val="28"/>
        </w:rPr>
      </w:pPr>
      <w:r w:rsidRPr="00B72FCD">
        <w:rPr>
          <w:rFonts w:ascii="Times New Roman" w:hAnsi="Times New Roman" w:cs="Times New Roman"/>
          <w:sz w:val="28"/>
          <w:szCs w:val="28"/>
        </w:rPr>
        <w:t>по телефону 8(</w:t>
      </w:r>
      <w:r w:rsidR="00312F4E">
        <w:rPr>
          <w:rFonts w:ascii="Times New Roman" w:hAnsi="Times New Roman" w:cs="Times New Roman"/>
          <w:sz w:val="28"/>
          <w:szCs w:val="28"/>
        </w:rPr>
        <w:t>34786)7-92-20</w:t>
      </w:r>
      <w:r w:rsidRPr="00B72FCD">
        <w:rPr>
          <w:rFonts w:ascii="Times New Roman" w:hAnsi="Times New Roman" w:cs="Times New Roman"/>
          <w:sz w:val="28"/>
          <w:szCs w:val="28"/>
        </w:rPr>
        <w:t>;</w:t>
      </w:r>
    </w:p>
    <w:p w:rsidR="00B72FCD" w:rsidRPr="00B72FCD" w:rsidRDefault="00B72FCD" w:rsidP="00B72FCD">
      <w:pPr>
        <w:numPr>
          <w:ilvl w:val="0"/>
          <w:numId w:val="8"/>
        </w:numPr>
        <w:tabs>
          <w:tab w:val="left" w:pos="860"/>
        </w:tabs>
        <w:spacing w:after="0" w:line="240" w:lineRule="auto"/>
        <w:ind w:left="860" w:hanging="163"/>
        <w:jc w:val="both"/>
        <w:rPr>
          <w:rFonts w:ascii="Times New Roman" w:hAnsi="Times New Roman" w:cs="Times New Roman"/>
          <w:sz w:val="28"/>
          <w:szCs w:val="28"/>
        </w:rPr>
      </w:pPr>
      <w:r w:rsidRPr="00B72FCD">
        <w:rPr>
          <w:rFonts w:ascii="Times New Roman" w:hAnsi="Times New Roman" w:cs="Times New Roman"/>
          <w:sz w:val="28"/>
          <w:szCs w:val="28"/>
        </w:rPr>
        <w:t>по электронной почте</w:t>
      </w:r>
      <w:r w:rsidR="00791407">
        <w:t xml:space="preserve"> </w:t>
      </w:r>
      <w:r w:rsidR="00791407" w:rsidRPr="00B72FCD">
        <w:rPr>
          <w:rFonts w:ascii="Times New Roman" w:hAnsi="Times New Roman" w:cs="Times New Roman"/>
          <w:sz w:val="28"/>
          <w:szCs w:val="28"/>
        </w:rPr>
        <w:t>ДОУ</w:t>
      </w:r>
      <w:r w:rsidRPr="00B72FCD">
        <w:rPr>
          <w:rFonts w:ascii="Times New Roman" w:hAnsi="Times New Roman" w:cs="Times New Roman"/>
          <w:sz w:val="28"/>
          <w:szCs w:val="28"/>
        </w:rPr>
        <w:t>;</w:t>
      </w:r>
    </w:p>
    <w:p w:rsidR="00B72FCD" w:rsidRPr="00312F4E" w:rsidRDefault="00B72FCD" w:rsidP="00312F4E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B72FCD">
        <w:rPr>
          <w:rFonts w:ascii="Times New Roman" w:hAnsi="Times New Roman" w:cs="Times New Roman"/>
          <w:sz w:val="28"/>
          <w:szCs w:val="28"/>
        </w:rPr>
        <w:t>- в разделе «Обратная связь» на официальном сайте ДОУ</w:t>
      </w:r>
      <w:r w:rsidR="00791407">
        <w:rPr>
          <w:rFonts w:ascii="Times New Roman" w:hAnsi="Times New Roman" w:cs="Times New Roman"/>
          <w:sz w:val="28"/>
          <w:szCs w:val="28"/>
        </w:rPr>
        <w:t>.</w:t>
      </w:r>
    </w:p>
    <w:p w:rsidR="00B72FCD" w:rsidRPr="00B72FCD" w:rsidRDefault="00B72FCD" w:rsidP="00B72FCD">
      <w:pPr>
        <w:spacing w:after="0" w:line="240" w:lineRule="auto"/>
        <w:ind w:firstLine="706"/>
        <w:jc w:val="both"/>
        <w:rPr>
          <w:rFonts w:ascii="Times New Roman" w:hAnsi="Times New Roman" w:cs="Times New Roman"/>
          <w:sz w:val="28"/>
          <w:szCs w:val="28"/>
        </w:rPr>
      </w:pPr>
      <w:r w:rsidRPr="00B72FCD">
        <w:rPr>
          <w:rFonts w:ascii="Times New Roman" w:hAnsi="Times New Roman" w:cs="Times New Roman"/>
          <w:sz w:val="28"/>
          <w:szCs w:val="28"/>
        </w:rPr>
        <w:t>3.15. Тему своего запроса получатель услуги обозначает заранее, в ходе записи, а также непосредственно в момент начала консультации, но без предварительного письменного описания проблемы.</w:t>
      </w:r>
    </w:p>
    <w:p w:rsidR="00B72FCD" w:rsidRPr="00B72FCD" w:rsidRDefault="00B72FCD" w:rsidP="00B72FCD">
      <w:pPr>
        <w:spacing w:after="0" w:line="240" w:lineRule="auto"/>
        <w:ind w:right="20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B72FCD">
        <w:rPr>
          <w:rFonts w:ascii="Times New Roman" w:hAnsi="Times New Roman" w:cs="Times New Roman"/>
          <w:sz w:val="28"/>
          <w:szCs w:val="28"/>
        </w:rPr>
        <w:t>3.16. Специалисты КЦ могут предлагать темы и виды консультаций для более эффективного оказания услуги.</w:t>
      </w:r>
    </w:p>
    <w:p w:rsidR="00B72FCD" w:rsidRPr="00B72FCD" w:rsidRDefault="00B72FCD" w:rsidP="00B72FCD">
      <w:pPr>
        <w:spacing w:after="0" w:line="240" w:lineRule="auto"/>
        <w:ind w:right="20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B72FCD">
        <w:rPr>
          <w:rFonts w:ascii="Times New Roman" w:hAnsi="Times New Roman" w:cs="Times New Roman"/>
          <w:sz w:val="28"/>
          <w:szCs w:val="28"/>
        </w:rPr>
        <w:t>3.17. Консультация оказывается как разовая услуга. Если у получателя услуги вновь возникла необходимость в консультации специалиста, он обращается за следующей консультацией, также по предварительной записи.</w:t>
      </w:r>
    </w:p>
    <w:p w:rsidR="00B72FCD" w:rsidRPr="00B72FCD" w:rsidRDefault="00B72FCD" w:rsidP="00B72FCD">
      <w:pPr>
        <w:spacing w:after="0" w:line="240" w:lineRule="auto"/>
        <w:ind w:firstLine="706"/>
        <w:jc w:val="both"/>
        <w:rPr>
          <w:rFonts w:ascii="Times New Roman" w:hAnsi="Times New Roman" w:cs="Times New Roman"/>
          <w:sz w:val="28"/>
          <w:szCs w:val="28"/>
        </w:rPr>
      </w:pPr>
      <w:r w:rsidRPr="00B72FCD">
        <w:rPr>
          <w:rFonts w:ascii="Times New Roman" w:hAnsi="Times New Roman" w:cs="Times New Roman"/>
          <w:sz w:val="28"/>
          <w:szCs w:val="28"/>
        </w:rPr>
        <w:t xml:space="preserve">3.18. Получатель услуги выбирает время консультации: </w:t>
      </w:r>
      <w:r w:rsidR="00E31D64">
        <w:rPr>
          <w:rFonts w:ascii="Times New Roman" w:hAnsi="Times New Roman" w:cs="Times New Roman"/>
          <w:sz w:val="28"/>
          <w:szCs w:val="28"/>
        </w:rPr>
        <w:t>в рабочий день – по графику работы консультационного центра</w:t>
      </w:r>
      <w:r w:rsidRPr="00B72FCD">
        <w:rPr>
          <w:rFonts w:ascii="Times New Roman" w:hAnsi="Times New Roman" w:cs="Times New Roman"/>
          <w:sz w:val="28"/>
          <w:szCs w:val="28"/>
        </w:rPr>
        <w:t>.</w:t>
      </w:r>
    </w:p>
    <w:p w:rsidR="00B72FCD" w:rsidRPr="00B72FCD" w:rsidRDefault="00B72FCD" w:rsidP="00B72FCD">
      <w:pPr>
        <w:spacing w:after="0" w:line="240" w:lineRule="auto"/>
        <w:ind w:right="20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B72FCD">
        <w:rPr>
          <w:rFonts w:ascii="Times New Roman" w:hAnsi="Times New Roman" w:cs="Times New Roman"/>
          <w:sz w:val="28"/>
          <w:szCs w:val="28"/>
        </w:rPr>
        <w:t xml:space="preserve">3.19. </w:t>
      </w:r>
      <w:proofErr w:type="gramStart"/>
      <w:r w:rsidRPr="00B72FCD">
        <w:rPr>
          <w:rFonts w:ascii="Times New Roman" w:hAnsi="Times New Roman" w:cs="Times New Roman"/>
          <w:sz w:val="28"/>
          <w:szCs w:val="28"/>
        </w:rPr>
        <w:t>Получатель услуги сам выбирает консультанта из числа квалифицированных специалистов КЦ, которому он доверяет (для очного или дистанционного видов консультаций).</w:t>
      </w:r>
      <w:proofErr w:type="gramEnd"/>
    </w:p>
    <w:p w:rsidR="00B72FCD" w:rsidRPr="00D213B9" w:rsidRDefault="00B72FCD" w:rsidP="00D213B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B72FCD">
        <w:rPr>
          <w:rFonts w:ascii="Times New Roman" w:hAnsi="Times New Roman" w:cs="Times New Roman"/>
          <w:sz w:val="28"/>
          <w:szCs w:val="28"/>
        </w:rPr>
        <w:t>3.20. Информация о консультантах КЦ размещена на официальном сайте ДОУ в разделе «</w:t>
      </w:r>
      <w:r w:rsidR="00E31D64">
        <w:rPr>
          <w:rFonts w:ascii="Times New Roman" w:hAnsi="Times New Roman" w:cs="Times New Roman"/>
          <w:sz w:val="28"/>
          <w:szCs w:val="28"/>
        </w:rPr>
        <w:t>Консультационный центр</w:t>
      </w:r>
      <w:r w:rsidRPr="00B72FCD">
        <w:rPr>
          <w:rFonts w:ascii="Times New Roman" w:hAnsi="Times New Roman" w:cs="Times New Roman"/>
          <w:sz w:val="28"/>
          <w:szCs w:val="28"/>
        </w:rPr>
        <w:t>». При этом возможность получения услуги определяется не по доступности конкретного консультанта для получения услуги, а по доступности возможности получить консультацию у любого специалиста в двухдневный срок.</w:t>
      </w:r>
    </w:p>
    <w:p w:rsidR="00B72FCD" w:rsidRPr="00B72FCD" w:rsidRDefault="00B72FCD" w:rsidP="00B72FCD">
      <w:pPr>
        <w:spacing w:after="0" w:line="240" w:lineRule="auto"/>
        <w:ind w:left="700"/>
        <w:jc w:val="both"/>
        <w:rPr>
          <w:rFonts w:ascii="Times New Roman" w:hAnsi="Times New Roman" w:cs="Times New Roman"/>
          <w:sz w:val="28"/>
          <w:szCs w:val="28"/>
        </w:rPr>
      </w:pPr>
      <w:r w:rsidRPr="00B72FCD">
        <w:rPr>
          <w:rFonts w:ascii="Times New Roman" w:hAnsi="Times New Roman" w:cs="Times New Roman"/>
          <w:sz w:val="28"/>
          <w:szCs w:val="28"/>
        </w:rPr>
        <w:t>3.21. Услуга оказывается своевременно, в течение 10 дней со дня записи.</w:t>
      </w:r>
    </w:p>
    <w:p w:rsidR="00B72FCD" w:rsidRPr="00B72FCD" w:rsidRDefault="00B72FCD" w:rsidP="00B72FCD">
      <w:pPr>
        <w:spacing w:after="0" w:line="240" w:lineRule="auto"/>
        <w:ind w:right="20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B72FCD">
        <w:rPr>
          <w:rFonts w:ascii="Times New Roman" w:hAnsi="Times New Roman" w:cs="Times New Roman"/>
          <w:sz w:val="28"/>
          <w:szCs w:val="28"/>
        </w:rPr>
        <w:t>3.22. Если оказание услуги выбранным специалистом в течение короткого срока невозможно, КЦ предоставляет возможность в короткий срок получить консультацию другого специалиста.</w:t>
      </w:r>
    </w:p>
    <w:p w:rsidR="00B72FCD" w:rsidRPr="00B72FCD" w:rsidRDefault="00B72FCD" w:rsidP="00B72FCD">
      <w:pPr>
        <w:spacing w:after="0" w:line="240" w:lineRule="auto"/>
        <w:ind w:right="20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B72FCD">
        <w:rPr>
          <w:rFonts w:ascii="Times New Roman" w:hAnsi="Times New Roman" w:cs="Times New Roman"/>
          <w:sz w:val="28"/>
          <w:szCs w:val="28"/>
        </w:rPr>
        <w:t>3.23. По инициативе получателя услуги либо с его согласия консультация может быть проведена одновременно двумя специалистами.</w:t>
      </w:r>
    </w:p>
    <w:p w:rsidR="00B72FCD" w:rsidRPr="00B72FCD" w:rsidRDefault="00B72FCD" w:rsidP="00B72FCD">
      <w:pPr>
        <w:spacing w:after="0" w:line="240" w:lineRule="auto"/>
        <w:ind w:right="20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B72FCD">
        <w:rPr>
          <w:rFonts w:ascii="Times New Roman" w:hAnsi="Times New Roman" w:cs="Times New Roman"/>
          <w:sz w:val="28"/>
          <w:szCs w:val="28"/>
        </w:rPr>
        <w:t>3.24. В соответствии с российским законодательством, специалисты не разглашают полученную в ходе оказания услуги информацию, сохраняют строгую конфиденциальность.</w:t>
      </w:r>
    </w:p>
    <w:p w:rsidR="00B72FCD" w:rsidRPr="00B72FCD" w:rsidRDefault="00B72FCD" w:rsidP="00B72FCD">
      <w:pPr>
        <w:spacing w:after="0" w:line="240" w:lineRule="auto"/>
        <w:ind w:right="20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B72FCD">
        <w:rPr>
          <w:rFonts w:ascii="Times New Roman" w:hAnsi="Times New Roman" w:cs="Times New Roman"/>
          <w:sz w:val="28"/>
          <w:szCs w:val="28"/>
        </w:rPr>
        <w:t>3.25. Получатели услуги выбирают необходимый вид консультирования.</w:t>
      </w:r>
    </w:p>
    <w:p w:rsidR="00D213B9" w:rsidRDefault="00B72FCD" w:rsidP="00B72FCD">
      <w:pPr>
        <w:spacing w:after="0" w:line="240" w:lineRule="auto"/>
        <w:ind w:right="20" w:firstLine="70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72FCD">
        <w:rPr>
          <w:rFonts w:ascii="Times New Roman" w:hAnsi="Times New Roman" w:cs="Times New Roman"/>
          <w:sz w:val="28"/>
          <w:szCs w:val="28"/>
        </w:rPr>
        <w:t>3.26. Очная консультация специали</w:t>
      </w:r>
      <w:r w:rsidR="00E31D64">
        <w:rPr>
          <w:rFonts w:ascii="Times New Roman" w:hAnsi="Times New Roman" w:cs="Times New Roman"/>
          <w:sz w:val="28"/>
          <w:szCs w:val="28"/>
        </w:rPr>
        <w:t>стами КЦ оказывается в кабинете педагога - специалиста</w:t>
      </w:r>
      <w:r w:rsidRPr="00B72FCD">
        <w:rPr>
          <w:rFonts w:ascii="Times New Roman" w:hAnsi="Times New Roman" w:cs="Times New Roman"/>
          <w:sz w:val="28"/>
          <w:szCs w:val="28"/>
        </w:rPr>
        <w:t xml:space="preserve">, находящегося по адресу: </w:t>
      </w:r>
      <w:r w:rsidR="00D213B9" w:rsidRPr="00D213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452017, Российская Федерация, Республика Башкортостан, </w:t>
      </w:r>
      <w:proofErr w:type="spellStart"/>
      <w:r w:rsidR="00D213B9" w:rsidRPr="00D213B9">
        <w:rPr>
          <w:rFonts w:ascii="Times New Roman" w:hAnsi="Times New Roman" w:cs="Times New Roman"/>
          <w:sz w:val="28"/>
          <w:szCs w:val="28"/>
          <w:shd w:val="clear" w:color="auto" w:fill="FFFFFF"/>
        </w:rPr>
        <w:t>Белебеевский</w:t>
      </w:r>
      <w:proofErr w:type="spellEnd"/>
      <w:r w:rsidR="00D213B9" w:rsidRPr="00D213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район, р.п. Приютово, Островского, д.40</w:t>
      </w:r>
      <w:r w:rsidR="00D213B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B72FCD" w:rsidRPr="00B72FCD" w:rsidRDefault="00B72FCD" w:rsidP="00B72FCD">
      <w:pPr>
        <w:spacing w:after="0" w:line="240" w:lineRule="auto"/>
        <w:ind w:right="20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D213B9">
        <w:rPr>
          <w:rFonts w:ascii="Times New Roman" w:hAnsi="Times New Roman" w:cs="Times New Roman"/>
          <w:sz w:val="28"/>
          <w:szCs w:val="28"/>
        </w:rPr>
        <w:t>3</w:t>
      </w:r>
      <w:r w:rsidRPr="00B72FCD">
        <w:rPr>
          <w:rFonts w:ascii="Times New Roman" w:hAnsi="Times New Roman" w:cs="Times New Roman"/>
          <w:sz w:val="28"/>
          <w:szCs w:val="28"/>
        </w:rPr>
        <w:t xml:space="preserve">.27. Дистанционная </w:t>
      </w:r>
      <w:proofErr w:type="gramStart"/>
      <w:r w:rsidRPr="00B72FCD">
        <w:rPr>
          <w:rFonts w:ascii="Times New Roman" w:hAnsi="Times New Roman" w:cs="Times New Roman"/>
          <w:sz w:val="28"/>
          <w:szCs w:val="28"/>
        </w:rPr>
        <w:t>консультация</w:t>
      </w:r>
      <w:proofErr w:type="gramEnd"/>
      <w:r w:rsidRPr="00B72FCD">
        <w:rPr>
          <w:rFonts w:ascii="Times New Roman" w:hAnsi="Times New Roman" w:cs="Times New Roman"/>
          <w:sz w:val="28"/>
          <w:szCs w:val="28"/>
        </w:rPr>
        <w:t xml:space="preserve"> оказывается по выбору получателя услуги посредством телефонной связи, Интернет-соединения.</w:t>
      </w:r>
    </w:p>
    <w:p w:rsidR="00B72FCD" w:rsidRPr="00B72FCD" w:rsidRDefault="00B72FCD" w:rsidP="00B72FCD">
      <w:pPr>
        <w:spacing w:after="0" w:line="240" w:lineRule="auto"/>
        <w:ind w:firstLine="706"/>
        <w:jc w:val="both"/>
        <w:rPr>
          <w:rFonts w:ascii="Times New Roman" w:hAnsi="Times New Roman" w:cs="Times New Roman"/>
          <w:sz w:val="28"/>
          <w:szCs w:val="28"/>
        </w:rPr>
      </w:pPr>
      <w:r w:rsidRPr="00B72FCD">
        <w:rPr>
          <w:rFonts w:ascii="Times New Roman" w:hAnsi="Times New Roman" w:cs="Times New Roman"/>
          <w:sz w:val="28"/>
          <w:szCs w:val="28"/>
        </w:rPr>
        <w:t xml:space="preserve">3.28. </w:t>
      </w:r>
      <w:proofErr w:type="gramStart"/>
      <w:r w:rsidRPr="00B72FCD">
        <w:rPr>
          <w:rFonts w:ascii="Times New Roman" w:hAnsi="Times New Roman" w:cs="Times New Roman"/>
          <w:sz w:val="28"/>
          <w:szCs w:val="28"/>
        </w:rPr>
        <w:t>Если со стороны КЦ во время проведения консультации возникают проблемы технического характера, то обеспечивается скорейшее решение данных проблем и консультация проводится повторно в удобное для получателя</w:t>
      </w:r>
      <w:r w:rsidR="00D213B9">
        <w:rPr>
          <w:rFonts w:ascii="Times New Roman" w:hAnsi="Times New Roman" w:cs="Times New Roman"/>
          <w:sz w:val="28"/>
          <w:szCs w:val="28"/>
        </w:rPr>
        <w:t xml:space="preserve"> </w:t>
      </w:r>
      <w:r w:rsidRPr="00B72FCD">
        <w:rPr>
          <w:rFonts w:ascii="Times New Roman" w:hAnsi="Times New Roman" w:cs="Times New Roman"/>
          <w:sz w:val="28"/>
          <w:szCs w:val="28"/>
        </w:rPr>
        <w:t>услуги время в срок, не позднее 48 часов с момента начала первоначальной консультации.</w:t>
      </w:r>
      <w:proofErr w:type="gramEnd"/>
    </w:p>
    <w:p w:rsidR="00B72FCD" w:rsidRPr="00B72FCD" w:rsidRDefault="00B72FCD" w:rsidP="00D213B9">
      <w:pPr>
        <w:spacing w:after="0" w:line="240" w:lineRule="auto"/>
        <w:ind w:firstLine="706"/>
        <w:jc w:val="both"/>
        <w:rPr>
          <w:rFonts w:ascii="Times New Roman" w:hAnsi="Times New Roman" w:cs="Times New Roman"/>
          <w:sz w:val="28"/>
          <w:szCs w:val="28"/>
        </w:rPr>
      </w:pPr>
      <w:r w:rsidRPr="00B72FCD">
        <w:rPr>
          <w:rFonts w:ascii="Times New Roman" w:hAnsi="Times New Roman" w:cs="Times New Roman"/>
          <w:sz w:val="28"/>
          <w:szCs w:val="28"/>
        </w:rPr>
        <w:lastRenderedPageBreak/>
        <w:t xml:space="preserve">3.29. </w:t>
      </w:r>
      <w:proofErr w:type="gramStart"/>
      <w:r w:rsidRPr="00B72FCD">
        <w:rPr>
          <w:rFonts w:ascii="Times New Roman" w:hAnsi="Times New Roman" w:cs="Times New Roman"/>
          <w:sz w:val="28"/>
          <w:szCs w:val="28"/>
        </w:rPr>
        <w:t>Если технические проблемы во время проведения консультации возникают со стороны получателя услуги, то обеспечивается повторное проведение консультации в удобное для получателя услуги время, в срок, не позднее недели с момента начала первоначальной консультации.</w:t>
      </w:r>
      <w:proofErr w:type="gramEnd"/>
    </w:p>
    <w:p w:rsidR="00B72FCD" w:rsidRDefault="00B72FCD" w:rsidP="00B72FCD">
      <w:pPr>
        <w:spacing w:after="0" w:line="240" w:lineRule="auto"/>
        <w:ind w:firstLine="706"/>
        <w:jc w:val="both"/>
        <w:rPr>
          <w:rFonts w:ascii="Times New Roman" w:hAnsi="Times New Roman" w:cs="Times New Roman"/>
          <w:sz w:val="28"/>
          <w:szCs w:val="28"/>
        </w:rPr>
      </w:pPr>
      <w:r w:rsidRPr="00B72FCD">
        <w:rPr>
          <w:rFonts w:ascii="Times New Roman" w:hAnsi="Times New Roman" w:cs="Times New Roman"/>
          <w:sz w:val="28"/>
          <w:szCs w:val="28"/>
        </w:rPr>
        <w:t>3.30. Оценка качества полученной услуги психолого-педагогической, методической, диагностической и консультативной помощи проводится: для очных видов консультаций – в формате анкетирования, дл</w:t>
      </w:r>
      <w:r w:rsidR="00E31D64">
        <w:rPr>
          <w:rFonts w:ascii="Times New Roman" w:hAnsi="Times New Roman" w:cs="Times New Roman"/>
          <w:sz w:val="28"/>
          <w:szCs w:val="28"/>
        </w:rPr>
        <w:t>я дистанционных консультаций – на сайте ДОУ в разделе «Отзывы и предложения»</w:t>
      </w:r>
      <w:r w:rsidRPr="00B72FCD">
        <w:rPr>
          <w:rFonts w:ascii="Times New Roman" w:hAnsi="Times New Roman" w:cs="Times New Roman"/>
          <w:sz w:val="28"/>
          <w:szCs w:val="28"/>
        </w:rPr>
        <w:t>.</w:t>
      </w:r>
    </w:p>
    <w:p w:rsidR="00D213B9" w:rsidRPr="00B72FCD" w:rsidRDefault="00D213B9" w:rsidP="00B72FCD">
      <w:pPr>
        <w:spacing w:after="0" w:line="240" w:lineRule="auto"/>
        <w:ind w:firstLine="706"/>
        <w:jc w:val="both"/>
        <w:rPr>
          <w:rFonts w:ascii="Times New Roman" w:hAnsi="Times New Roman" w:cs="Times New Roman"/>
          <w:sz w:val="28"/>
          <w:szCs w:val="28"/>
        </w:rPr>
      </w:pPr>
    </w:p>
    <w:p w:rsidR="00B72FCD" w:rsidRPr="00B72FCD" w:rsidRDefault="00B72FCD" w:rsidP="00B72FCD">
      <w:pPr>
        <w:numPr>
          <w:ilvl w:val="0"/>
          <w:numId w:val="9"/>
        </w:numPr>
        <w:tabs>
          <w:tab w:val="left" w:pos="4340"/>
        </w:tabs>
        <w:spacing w:after="0" w:line="240" w:lineRule="auto"/>
        <w:ind w:left="4340" w:hanging="71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2FCD">
        <w:rPr>
          <w:rFonts w:ascii="Times New Roman" w:hAnsi="Times New Roman" w:cs="Times New Roman"/>
          <w:b/>
          <w:sz w:val="28"/>
          <w:szCs w:val="28"/>
        </w:rPr>
        <w:t>Ведение документации</w:t>
      </w:r>
    </w:p>
    <w:p w:rsidR="00B72FCD" w:rsidRPr="00B72FCD" w:rsidRDefault="00B72FCD" w:rsidP="00B72FCD">
      <w:pPr>
        <w:tabs>
          <w:tab w:val="left" w:pos="4340"/>
        </w:tabs>
        <w:spacing w:after="0" w:line="240" w:lineRule="auto"/>
        <w:ind w:left="43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2FCD" w:rsidRPr="00B72FCD" w:rsidRDefault="00B72FCD" w:rsidP="00B72FCD">
      <w:pPr>
        <w:spacing w:after="0" w:line="240" w:lineRule="auto"/>
        <w:ind w:left="700"/>
        <w:jc w:val="both"/>
        <w:rPr>
          <w:rFonts w:ascii="Times New Roman" w:hAnsi="Times New Roman" w:cs="Times New Roman"/>
          <w:sz w:val="28"/>
          <w:szCs w:val="28"/>
        </w:rPr>
      </w:pPr>
      <w:r w:rsidRPr="00B72FCD">
        <w:rPr>
          <w:rFonts w:ascii="Times New Roman" w:hAnsi="Times New Roman" w:cs="Times New Roman"/>
          <w:sz w:val="28"/>
          <w:szCs w:val="28"/>
        </w:rPr>
        <w:t>4.1. Деятельность КЦ регламентируется следующими локальными актами:</w:t>
      </w:r>
    </w:p>
    <w:p w:rsidR="00B72FCD" w:rsidRPr="00B72FCD" w:rsidRDefault="00B72FCD" w:rsidP="00B72FCD">
      <w:pPr>
        <w:spacing w:after="0" w:line="240" w:lineRule="auto"/>
        <w:ind w:left="700"/>
        <w:jc w:val="both"/>
        <w:rPr>
          <w:rFonts w:ascii="Times New Roman" w:hAnsi="Times New Roman" w:cs="Times New Roman"/>
          <w:sz w:val="28"/>
          <w:szCs w:val="28"/>
        </w:rPr>
      </w:pPr>
      <w:r w:rsidRPr="00B72FCD">
        <w:rPr>
          <w:rFonts w:ascii="Times New Roman" w:hAnsi="Times New Roman" w:cs="Times New Roman"/>
          <w:sz w:val="28"/>
          <w:szCs w:val="28"/>
        </w:rPr>
        <w:t>4.1.1. Приказом заведующего ДОУ о создании КЦ.</w:t>
      </w:r>
    </w:p>
    <w:p w:rsidR="00B72FCD" w:rsidRPr="00B72FCD" w:rsidRDefault="00B72FCD" w:rsidP="00B72FCD">
      <w:pPr>
        <w:spacing w:after="0" w:line="240" w:lineRule="auto"/>
        <w:ind w:left="700"/>
        <w:jc w:val="both"/>
        <w:rPr>
          <w:rFonts w:ascii="Times New Roman" w:hAnsi="Times New Roman" w:cs="Times New Roman"/>
          <w:sz w:val="28"/>
          <w:szCs w:val="28"/>
        </w:rPr>
      </w:pPr>
      <w:r w:rsidRPr="00B72FCD">
        <w:rPr>
          <w:rFonts w:ascii="Times New Roman" w:hAnsi="Times New Roman" w:cs="Times New Roman"/>
          <w:sz w:val="28"/>
          <w:szCs w:val="28"/>
        </w:rPr>
        <w:t>4.1.2. Положением о КЦ.</w:t>
      </w:r>
    </w:p>
    <w:p w:rsidR="00B72FCD" w:rsidRDefault="00B72FCD" w:rsidP="00B72FCD">
      <w:pPr>
        <w:spacing w:after="0" w:line="240" w:lineRule="auto"/>
        <w:ind w:left="700"/>
        <w:jc w:val="both"/>
        <w:rPr>
          <w:rFonts w:ascii="Times New Roman" w:hAnsi="Times New Roman" w:cs="Times New Roman"/>
          <w:sz w:val="28"/>
          <w:szCs w:val="28"/>
        </w:rPr>
      </w:pPr>
      <w:r w:rsidRPr="00B72FCD">
        <w:rPr>
          <w:rFonts w:ascii="Times New Roman" w:hAnsi="Times New Roman" w:cs="Times New Roman"/>
          <w:sz w:val="28"/>
          <w:szCs w:val="28"/>
        </w:rPr>
        <w:t>4.1.3. Должностными инструкциями</w:t>
      </w:r>
      <w:bookmarkStart w:id="0" w:name="_GoBack"/>
      <w:bookmarkEnd w:id="0"/>
      <w:r w:rsidRPr="00B72FCD">
        <w:rPr>
          <w:rFonts w:ascii="Times New Roman" w:hAnsi="Times New Roman" w:cs="Times New Roman"/>
          <w:sz w:val="28"/>
          <w:szCs w:val="28"/>
        </w:rPr>
        <w:t xml:space="preserve"> работников.</w:t>
      </w:r>
    </w:p>
    <w:p w:rsidR="004E553D" w:rsidRPr="00F20DCD" w:rsidRDefault="00D213B9" w:rsidP="00B72FCD">
      <w:pPr>
        <w:spacing w:after="0" w:line="240" w:lineRule="auto"/>
        <w:ind w:left="7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4.1.4. </w:t>
      </w:r>
      <w:r w:rsidR="00E31D64">
        <w:rPr>
          <w:rFonts w:ascii="Times New Roman" w:eastAsia="Times New Roman" w:hAnsi="Times New Roman" w:cs="Times New Roman"/>
          <w:bCs/>
          <w:iCs/>
          <w:sz w:val="28"/>
          <w:szCs w:val="28"/>
        </w:rPr>
        <w:t>Методическими рекомендациями</w:t>
      </w:r>
      <w:r w:rsidR="004E553D" w:rsidRPr="00F20DCD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по организации работы КЦ для родителей детей.</w:t>
      </w:r>
      <w:r w:rsidR="004E553D" w:rsidRPr="00F20D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2FCD" w:rsidRPr="00B72FCD" w:rsidRDefault="00B72FCD" w:rsidP="00B72FCD">
      <w:pPr>
        <w:spacing w:after="0" w:line="240" w:lineRule="auto"/>
        <w:ind w:left="700"/>
        <w:jc w:val="both"/>
        <w:rPr>
          <w:rFonts w:ascii="Times New Roman" w:hAnsi="Times New Roman" w:cs="Times New Roman"/>
          <w:sz w:val="28"/>
          <w:szCs w:val="28"/>
        </w:rPr>
      </w:pPr>
      <w:r w:rsidRPr="00B72FCD">
        <w:rPr>
          <w:rFonts w:ascii="Times New Roman" w:hAnsi="Times New Roman" w:cs="Times New Roman"/>
          <w:sz w:val="28"/>
          <w:szCs w:val="28"/>
        </w:rPr>
        <w:t>4.2. В процессе деятельности КЦ ведется следующая документация:</w:t>
      </w:r>
    </w:p>
    <w:p w:rsidR="00B72FCD" w:rsidRPr="00B72FCD" w:rsidRDefault="00B72FCD" w:rsidP="00B72FCD">
      <w:pPr>
        <w:spacing w:after="0" w:line="240" w:lineRule="auto"/>
        <w:ind w:left="700"/>
        <w:jc w:val="both"/>
        <w:rPr>
          <w:rFonts w:ascii="Times New Roman" w:hAnsi="Times New Roman" w:cs="Times New Roman"/>
          <w:sz w:val="28"/>
          <w:szCs w:val="28"/>
        </w:rPr>
      </w:pPr>
      <w:r w:rsidRPr="00B72FCD">
        <w:rPr>
          <w:rFonts w:ascii="Times New Roman" w:hAnsi="Times New Roman" w:cs="Times New Roman"/>
          <w:sz w:val="28"/>
          <w:szCs w:val="28"/>
        </w:rPr>
        <w:t>4.2.1. Журнал регистрации обращений родителей (законных представителей) в КЦ.</w:t>
      </w:r>
    </w:p>
    <w:p w:rsidR="00B72FCD" w:rsidRDefault="00B72FCD" w:rsidP="00B72FCD">
      <w:pPr>
        <w:spacing w:after="0" w:line="240" w:lineRule="auto"/>
        <w:ind w:left="700"/>
        <w:jc w:val="both"/>
        <w:rPr>
          <w:rFonts w:ascii="Times New Roman" w:hAnsi="Times New Roman" w:cs="Times New Roman"/>
          <w:sz w:val="28"/>
          <w:szCs w:val="28"/>
        </w:rPr>
      </w:pPr>
      <w:r w:rsidRPr="00B72FCD">
        <w:rPr>
          <w:rFonts w:ascii="Times New Roman" w:hAnsi="Times New Roman" w:cs="Times New Roman"/>
          <w:sz w:val="28"/>
          <w:szCs w:val="28"/>
        </w:rPr>
        <w:t>4.2.2. Журнал учета оказанных услуг</w:t>
      </w:r>
      <w:r w:rsidR="00D213B9">
        <w:rPr>
          <w:rFonts w:ascii="Times New Roman" w:hAnsi="Times New Roman" w:cs="Times New Roman"/>
          <w:sz w:val="28"/>
          <w:szCs w:val="28"/>
        </w:rPr>
        <w:t xml:space="preserve"> родителям с указанием объёма и перечня выполняемых работ</w:t>
      </w:r>
      <w:proofErr w:type="gramStart"/>
      <w:r w:rsidR="00D213B9">
        <w:rPr>
          <w:rFonts w:ascii="Times New Roman" w:hAnsi="Times New Roman" w:cs="Times New Roman"/>
          <w:sz w:val="28"/>
          <w:szCs w:val="28"/>
        </w:rPr>
        <w:t>.</w:t>
      </w:r>
      <w:r w:rsidRPr="00B72FCD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213B9" w:rsidRPr="00B72FCD" w:rsidRDefault="00D213B9" w:rsidP="00B72FCD">
      <w:pPr>
        <w:spacing w:after="0" w:line="240" w:lineRule="auto"/>
        <w:ind w:left="7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4.2.3. Журнал учеба специалистов, оказавших услуги родителям в рамках КЦ.</w:t>
      </w:r>
    </w:p>
    <w:p w:rsidR="00B72FCD" w:rsidRPr="00B72FCD" w:rsidRDefault="00B72FCD" w:rsidP="00B72F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2FCD" w:rsidRDefault="00B72FCD" w:rsidP="00D213B9">
      <w:pPr>
        <w:numPr>
          <w:ilvl w:val="0"/>
          <w:numId w:val="10"/>
        </w:numPr>
        <w:tabs>
          <w:tab w:val="left" w:pos="2204"/>
        </w:tabs>
        <w:spacing w:after="0" w:line="240" w:lineRule="auto"/>
        <w:ind w:left="2240" w:right="800" w:hanging="743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B72FCD">
        <w:rPr>
          <w:rFonts w:ascii="Times New Roman" w:hAnsi="Times New Roman" w:cs="Times New Roman"/>
          <w:b/>
          <w:sz w:val="28"/>
          <w:szCs w:val="28"/>
        </w:rPr>
        <w:t>Контроль за</w:t>
      </w:r>
      <w:proofErr w:type="gramEnd"/>
      <w:r w:rsidRPr="00B72FCD">
        <w:rPr>
          <w:rFonts w:ascii="Times New Roman" w:hAnsi="Times New Roman" w:cs="Times New Roman"/>
          <w:b/>
          <w:sz w:val="28"/>
          <w:szCs w:val="28"/>
        </w:rPr>
        <w:t xml:space="preserve"> предоставлением методической, психолого-педагогической, диагностической и консультативной помощи</w:t>
      </w:r>
    </w:p>
    <w:p w:rsidR="00D213B9" w:rsidRPr="00B72FCD" w:rsidRDefault="00D213B9" w:rsidP="00D213B9">
      <w:pPr>
        <w:tabs>
          <w:tab w:val="left" w:pos="2204"/>
        </w:tabs>
        <w:spacing w:after="0" w:line="240" w:lineRule="auto"/>
        <w:ind w:left="2240" w:right="800"/>
        <w:rPr>
          <w:rFonts w:ascii="Times New Roman" w:hAnsi="Times New Roman" w:cs="Times New Roman"/>
          <w:b/>
          <w:sz w:val="28"/>
          <w:szCs w:val="28"/>
        </w:rPr>
      </w:pPr>
    </w:p>
    <w:p w:rsidR="00B72FCD" w:rsidRPr="00B72FCD" w:rsidRDefault="00B72FCD" w:rsidP="00B72FCD">
      <w:pPr>
        <w:spacing w:after="0" w:line="240" w:lineRule="auto"/>
        <w:ind w:firstLine="706"/>
        <w:jc w:val="both"/>
        <w:rPr>
          <w:rFonts w:ascii="Times New Roman" w:hAnsi="Times New Roman" w:cs="Times New Roman"/>
          <w:sz w:val="28"/>
          <w:szCs w:val="28"/>
        </w:rPr>
      </w:pPr>
      <w:r w:rsidRPr="00B72FCD">
        <w:rPr>
          <w:rFonts w:ascii="Times New Roman" w:hAnsi="Times New Roman" w:cs="Times New Roman"/>
          <w:sz w:val="28"/>
          <w:szCs w:val="28"/>
        </w:rPr>
        <w:t xml:space="preserve">5.1. Текущий </w:t>
      </w:r>
      <w:proofErr w:type="gramStart"/>
      <w:r w:rsidRPr="00B72FCD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B72FCD">
        <w:rPr>
          <w:rFonts w:ascii="Times New Roman" w:hAnsi="Times New Roman" w:cs="Times New Roman"/>
          <w:sz w:val="28"/>
          <w:szCs w:val="28"/>
        </w:rPr>
        <w:t xml:space="preserve"> соблюдением и исполнением настоящего Положения осуществляется посредством процедур внутреннего и внешнего контроля.</w:t>
      </w:r>
    </w:p>
    <w:p w:rsidR="00B72FCD" w:rsidRPr="00B72FCD" w:rsidRDefault="00B72FCD" w:rsidP="00B72FCD">
      <w:pPr>
        <w:spacing w:after="0" w:line="240" w:lineRule="auto"/>
        <w:ind w:firstLine="706"/>
        <w:jc w:val="both"/>
        <w:rPr>
          <w:rFonts w:ascii="Times New Roman" w:hAnsi="Times New Roman" w:cs="Times New Roman"/>
          <w:sz w:val="28"/>
          <w:szCs w:val="28"/>
        </w:rPr>
      </w:pPr>
      <w:r w:rsidRPr="00B72FCD">
        <w:rPr>
          <w:rFonts w:ascii="Times New Roman" w:hAnsi="Times New Roman" w:cs="Times New Roman"/>
          <w:sz w:val="28"/>
          <w:szCs w:val="28"/>
        </w:rPr>
        <w:t xml:space="preserve">5.2. Внутренний контроль проводится заведующим ДОУ в виде оперативного контроля (по конкретному обращению заявителя, либо </w:t>
      </w:r>
      <w:r w:rsidR="00E31D64">
        <w:rPr>
          <w:rFonts w:ascii="Times New Roman" w:hAnsi="Times New Roman" w:cs="Times New Roman"/>
          <w:sz w:val="28"/>
          <w:szCs w:val="28"/>
        </w:rPr>
        <w:t>другого заинтересованного лица).</w:t>
      </w:r>
    </w:p>
    <w:p w:rsidR="00B72FCD" w:rsidRPr="00B72FCD" w:rsidRDefault="00B72FCD" w:rsidP="00B72FCD">
      <w:pPr>
        <w:tabs>
          <w:tab w:val="left" w:pos="1400"/>
        </w:tabs>
        <w:spacing w:after="0" w:line="240" w:lineRule="auto"/>
        <w:ind w:left="700"/>
        <w:jc w:val="both"/>
        <w:rPr>
          <w:rFonts w:ascii="Times New Roman" w:hAnsi="Times New Roman" w:cs="Times New Roman"/>
          <w:sz w:val="28"/>
          <w:szCs w:val="28"/>
        </w:rPr>
      </w:pPr>
      <w:r w:rsidRPr="00B72FCD">
        <w:rPr>
          <w:rFonts w:ascii="Times New Roman" w:hAnsi="Times New Roman" w:cs="Times New Roman"/>
          <w:sz w:val="28"/>
          <w:szCs w:val="28"/>
        </w:rPr>
        <w:t>5.3.</w:t>
      </w:r>
      <w:r w:rsidRPr="00B72FCD">
        <w:rPr>
          <w:rFonts w:ascii="Times New Roman" w:hAnsi="Times New Roman" w:cs="Times New Roman"/>
          <w:sz w:val="28"/>
          <w:szCs w:val="28"/>
        </w:rPr>
        <w:tab/>
        <w:t>Прекращение действия КЦ осуществляется по инициативе ДОУ.</w:t>
      </w:r>
    </w:p>
    <w:p w:rsidR="00B72FCD" w:rsidRPr="00B72FCD" w:rsidRDefault="00B72FCD" w:rsidP="00B72F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2FCD" w:rsidRPr="00B72FCD" w:rsidRDefault="00B72FCD" w:rsidP="00B72FCD">
      <w:pPr>
        <w:numPr>
          <w:ilvl w:val="1"/>
          <w:numId w:val="11"/>
        </w:numPr>
        <w:tabs>
          <w:tab w:val="left" w:pos="3760"/>
        </w:tabs>
        <w:spacing w:after="0" w:line="240" w:lineRule="auto"/>
        <w:ind w:left="3760" w:hanging="28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2FCD">
        <w:rPr>
          <w:rFonts w:ascii="Times New Roman" w:hAnsi="Times New Roman" w:cs="Times New Roman"/>
          <w:b/>
          <w:sz w:val="28"/>
          <w:szCs w:val="28"/>
        </w:rPr>
        <w:t>Права и обязанности сторон.</w:t>
      </w:r>
    </w:p>
    <w:p w:rsidR="00B72FCD" w:rsidRPr="00B72FCD" w:rsidRDefault="00B72FCD" w:rsidP="00B72FCD">
      <w:pPr>
        <w:tabs>
          <w:tab w:val="left" w:pos="3760"/>
        </w:tabs>
        <w:spacing w:after="0" w:line="240" w:lineRule="auto"/>
        <w:ind w:left="37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2FCD" w:rsidRPr="00B72FCD" w:rsidRDefault="00B72FCD" w:rsidP="00B72FCD">
      <w:pPr>
        <w:spacing w:after="0" w:line="240" w:lineRule="auto"/>
        <w:ind w:left="700"/>
        <w:jc w:val="both"/>
        <w:rPr>
          <w:rFonts w:ascii="Times New Roman" w:hAnsi="Times New Roman" w:cs="Times New Roman"/>
          <w:sz w:val="28"/>
          <w:szCs w:val="28"/>
        </w:rPr>
      </w:pPr>
      <w:r w:rsidRPr="00B72FCD">
        <w:rPr>
          <w:rFonts w:ascii="Times New Roman" w:hAnsi="Times New Roman" w:cs="Times New Roman"/>
          <w:sz w:val="28"/>
          <w:szCs w:val="28"/>
        </w:rPr>
        <w:t xml:space="preserve">6.1. Родители (законные представители) имеют право </w:t>
      </w:r>
      <w:proofErr w:type="gramStart"/>
      <w:r w:rsidRPr="00B72FCD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B72FCD">
        <w:rPr>
          <w:rFonts w:ascii="Times New Roman" w:hAnsi="Times New Roman" w:cs="Times New Roman"/>
          <w:sz w:val="28"/>
          <w:szCs w:val="28"/>
        </w:rPr>
        <w:t>:</w:t>
      </w:r>
    </w:p>
    <w:p w:rsidR="00B72FCD" w:rsidRPr="00B72FCD" w:rsidRDefault="00B72FCD" w:rsidP="00B72FCD">
      <w:pPr>
        <w:numPr>
          <w:ilvl w:val="0"/>
          <w:numId w:val="11"/>
        </w:numPr>
        <w:tabs>
          <w:tab w:val="left" w:pos="1009"/>
        </w:tabs>
        <w:spacing w:after="0" w:line="240" w:lineRule="auto"/>
        <w:ind w:firstLine="697"/>
        <w:jc w:val="both"/>
        <w:rPr>
          <w:rFonts w:ascii="Times New Roman" w:hAnsi="Times New Roman" w:cs="Times New Roman"/>
          <w:sz w:val="28"/>
          <w:szCs w:val="28"/>
        </w:rPr>
      </w:pPr>
      <w:r w:rsidRPr="00B72FCD">
        <w:rPr>
          <w:rFonts w:ascii="Times New Roman" w:hAnsi="Times New Roman" w:cs="Times New Roman"/>
          <w:sz w:val="28"/>
          <w:szCs w:val="28"/>
        </w:rPr>
        <w:t>получение квалифицированной консультативной помощи по вопросам воспитания, психофизического развития детей, индивидуальных возможностей детей, на высказывание собственного мнения и обмен опытом воспитания детей со специалистом КЦ;</w:t>
      </w:r>
    </w:p>
    <w:p w:rsidR="000E6409" w:rsidRDefault="009E6715" w:rsidP="00F20D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94703" cy="9250326"/>
            <wp:effectExtent l="19050" t="0" r="0" b="0"/>
            <wp:docPr id="2" name="Рисунок 2" descr="C:\Users\Admin\Desktop\скан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кан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9250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6409" w:rsidSect="00D0697C">
      <w:pgSz w:w="11906" w:h="16838"/>
      <w:pgMar w:top="993" w:right="850" w:bottom="1135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4124" w:rsidRDefault="00FC4124" w:rsidP="00B72FCD">
      <w:pPr>
        <w:spacing w:after="0" w:line="240" w:lineRule="auto"/>
      </w:pPr>
      <w:r>
        <w:separator/>
      </w:r>
    </w:p>
  </w:endnote>
  <w:endnote w:type="continuationSeparator" w:id="0">
    <w:p w:rsidR="00FC4124" w:rsidRDefault="00FC4124" w:rsidP="00B72F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4124" w:rsidRDefault="00FC4124" w:rsidP="00B72FCD">
      <w:pPr>
        <w:spacing w:after="0" w:line="240" w:lineRule="auto"/>
      </w:pPr>
      <w:r>
        <w:separator/>
      </w:r>
    </w:p>
  </w:footnote>
  <w:footnote w:type="continuationSeparator" w:id="0">
    <w:p w:rsidR="00FC4124" w:rsidRDefault="00FC4124" w:rsidP="00B72F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hybridMultilevel"/>
    <w:tmpl w:val="5BD062C2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4"/>
    <w:multiLevelType w:val="hybridMultilevel"/>
    <w:tmpl w:val="4DB127F8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5"/>
    <w:multiLevelType w:val="hybridMultilevel"/>
    <w:tmpl w:val="0216231A"/>
    <w:lvl w:ilvl="0" w:tplc="FFFFFFFF">
      <w:start w:val="3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06"/>
    <w:multiLevelType w:val="hybridMultilevel"/>
    <w:tmpl w:val="1F16E9E8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07"/>
    <w:multiLevelType w:val="hybridMultilevel"/>
    <w:tmpl w:val="1190CDE6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08"/>
    <w:multiLevelType w:val="hybridMultilevel"/>
    <w:tmpl w:val="66EF438C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>
    <w:nsid w:val="00000009"/>
    <w:multiLevelType w:val="hybridMultilevel"/>
    <w:tmpl w:val="140E0F76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>
    <w:nsid w:val="0000000A"/>
    <w:multiLevelType w:val="hybridMultilevel"/>
    <w:tmpl w:val="3352255A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>
    <w:nsid w:val="0000000C"/>
    <w:multiLevelType w:val="hybridMultilevel"/>
    <w:tmpl w:val="0DED7262"/>
    <w:lvl w:ilvl="0" w:tplc="FFFFFFFF">
      <w:start w:val="4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>
    <w:nsid w:val="0000000D"/>
    <w:multiLevelType w:val="hybridMultilevel"/>
    <w:tmpl w:val="7FDCC232"/>
    <w:lvl w:ilvl="0" w:tplc="FFFFFFFF">
      <w:start w:val="5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>
    <w:nsid w:val="0000000E"/>
    <w:multiLevelType w:val="hybridMultilevel"/>
    <w:tmpl w:val="1BEFD79E"/>
    <w:lvl w:ilvl="0" w:tplc="FFFFFFFF">
      <w:start w:val="1"/>
      <w:numFmt w:val="bullet"/>
      <w:lvlText w:val="-"/>
      <w:lvlJc w:val="left"/>
    </w:lvl>
    <w:lvl w:ilvl="1" w:tplc="FFFFFFFF">
      <w:start w:val="6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>
    <w:nsid w:val="0000000F"/>
    <w:multiLevelType w:val="hybridMultilevel"/>
    <w:tmpl w:val="41A7C4C8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2">
    <w:nsid w:val="00000010"/>
    <w:multiLevelType w:val="hybridMultilevel"/>
    <w:tmpl w:val="6B68079A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-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3">
    <w:nsid w:val="042A7A3A"/>
    <w:multiLevelType w:val="multilevel"/>
    <w:tmpl w:val="BAE8C4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72FCD"/>
    <w:rsid w:val="000E6409"/>
    <w:rsid w:val="00146258"/>
    <w:rsid w:val="001C56DF"/>
    <w:rsid w:val="00312F4E"/>
    <w:rsid w:val="004A62C8"/>
    <w:rsid w:val="004E553D"/>
    <w:rsid w:val="0059675A"/>
    <w:rsid w:val="00675D1B"/>
    <w:rsid w:val="007314B0"/>
    <w:rsid w:val="00791407"/>
    <w:rsid w:val="008E1078"/>
    <w:rsid w:val="009E6715"/>
    <w:rsid w:val="00A74E26"/>
    <w:rsid w:val="00AA76EA"/>
    <w:rsid w:val="00AE0684"/>
    <w:rsid w:val="00B65598"/>
    <w:rsid w:val="00B72FCD"/>
    <w:rsid w:val="00BC129F"/>
    <w:rsid w:val="00C07BFF"/>
    <w:rsid w:val="00D0697C"/>
    <w:rsid w:val="00D213B9"/>
    <w:rsid w:val="00E31D64"/>
    <w:rsid w:val="00ED791F"/>
    <w:rsid w:val="00F20DCD"/>
    <w:rsid w:val="00FC41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2FC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72F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72FCD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B72F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B72FCD"/>
    <w:rPr>
      <w:rFonts w:eastAsiaTheme="minorEastAsia"/>
      <w:lang w:eastAsia="ru-RU"/>
    </w:rPr>
  </w:style>
  <w:style w:type="paragraph" w:styleId="a7">
    <w:name w:val="No Spacing"/>
    <w:link w:val="a8"/>
    <w:uiPriority w:val="1"/>
    <w:qFormat/>
    <w:rsid w:val="00B72FCD"/>
    <w:pPr>
      <w:spacing w:after="0" w:line="240" w:lineRule="auto"/>
    </w:pPr>
  </w:style>
  <w:style w:type="character" w:customStyle="1" w:styleId="a8">
    <w:name w:val="Без интервала Знак"/>
    <w:link w:val="a7"/>
    <w:uiPriority w:val="1"/>
    <w:locked/>
    <w:rsid w:val="00B72FCD"/>
  </w:style>
  <w:style w:type="paragraph" w:styleId="a9">
    <w:name w:val="List Paragraph"/>
    <w:basedOn w:val="a"/>
    <w:uiPriority w:val="34"/>
    <w:qFormat/>
    <w:rsid w:val="00B72FCD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312F4E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0E64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9E67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E6715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6</Pages>
  <Words>1393</Words>
  <Characters>7945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21</cp:revision>
  <dcterms:created xsi:type="dcterms:W3CDTF">2020-11-26T08:23:00Z</dcterms:created>
  <dcterms:modified xsi:type="dcterms:W3CDTF">2020-12-17T03:58:00Z</dcterms:modified>
</cp:coreProperties>
</file>